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0aa9" w14:textId="71d0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Жәнібек ауданы Тау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26 желтоқсандағы № 30-8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Жәнібек ауданының 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42 372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47 989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-5 617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5 617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5 617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Жәнібек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41-9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Жәнібек ауданы Тау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2024 жылғы 23 желтоқсандағы №29-2 "2025 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жылғы аудандық бюджеттен берілетін нысаналы трансферттердің мөлшері 32 130 мың теңге сомасында белгіленсін.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Тау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Жәнібек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41-9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 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30-8 шешіміне 2-қосымша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Тау ауылдық округінің бюджеті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 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30-8 шешіміне 3-қосымша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Тау ауылдық округінің бюджеті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