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1db7" w14:textId="ce31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Жәнібек ауданы Талов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26 желтоқсандағы № 30-7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2024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45 995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54 626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- 8 631мың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8 631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8 631мың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Жәнібек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41-8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Жәнібек ауданы Талов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2024 жылғы 23 желтоқсандағы № 29-2 "2025 –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жылғы аудандық бюджеттен берілетін нысаналы трансферттердің мөлшері 4 244 мың теңге сомасында белгіленсін.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2025 жылға арналған Талов ауылдық округінің бюджетінде аудандық бюджеттен берілетін субвенциялар түсімдерінің жалпы сомасы 31 439 мың теңге көлемінде ескерілсін.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Талов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Жәнібек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41-8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 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№30-7 шешіміне 2-қосымша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Талов ауылдық округінің бюджеті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 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№30-7 шешіміне 3-қосымша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Талов ауылдық округінің бюджеті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