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b3d6" w14:textId="7e9b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Куйгенкөл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-6 734мың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Күйгенкөл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 29-2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Күйгенкөл ауылдық округінің бюджетінде аудандық бюджеттен берілетін субвенциялар түсімдерінің жалпы сомасы 34 912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Куйгенкөл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26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№30-5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Күйгенкөл ауылдық округінің бюджеті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Куйгенкөл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