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1a18" w14:textId="e921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Жәнібек ауданы Жақсыбай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26 желтоқсандағы № 30-3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Жәнібек ауданының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49 311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2 586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Жәнібек аудандық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41-4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Жәнібек ауданы Жақсыбай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2024 жылғы 23 желтоқсандағы №29-2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Жақсыбай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Жәнібек аудандық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41-4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қалаларда,кенттерде, ауылдарда, 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 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№30-3 шешіміне 2-қосымша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Жақсыбай ауылдық округінің бюджеті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 ауылдардың, кенттердің және ауылдық округтердің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 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№30-3 шешіміне 3-қосымша</w:t>
            </w:r>
          </w:p>
        </w:tc>
      </w:tr>
    </w:tbl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Жақсыбай ауылдық округінің бюджеті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 ауылдардың, кенттердің және ауылдық округтердің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