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1b96" w14:textId="c4f1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Жәнібек ауданы Борсы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2024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 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Жәнібек ауданы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–56 635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Жәнібек ауданы Борсы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2024 жылғы 23 желтоқсандағы № 29-2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Жәнібек ауданы Борсы ауылдық округінің бюджетінде аудандық бюджеттен берілетін субвенциялар түсімдерінің жалпы сомасы 31 384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Борсы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мулекті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Борсы ауылдық округінің бюджеті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Борсы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