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fbe1" w14:textId="265f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15-11 "2024-2026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15-11 "2024–2026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86 811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85 310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87 937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- 1 126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1 126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1 126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