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f408" w14:textId="a25f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15-6 "2024-2026 жылдарға арналған Жәнібек ауданы Борсы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3 қыркүйектегі № 25-2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 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15-6 "2024–2026 жылдарға арналған Жәнібек ауданы Борсы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–64803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63519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65695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- 892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892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892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Борсы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