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1fd7" w14:textId="774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15-5 "2024-2026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15-5 "2024–2026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42 058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42 937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879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№ 15-5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Ақоба ауылдық округінің бюджеті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