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1f46" w14:textId="1441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2024 жылғы 3 маусымдағы № 18-12 шешімі. Күші жойылды - Батыс Қазақстан облысы Жаңақала аудандық мәслихатының 2025 жылғы 11 қыркүйектегі № 29-2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11.09.2025 </w:t>
      </w:r>
      <w:r>
        <w:rPr>
          <w:rFonts w:ascii="Times New Roman"/>
          <w:b w:val="false"/>
          <w:i w:val="false"/>
          <w:color w:val="ff0000"/>
          <w:sz w:val="28"/>
        </w:rPr>
        <w:t>№ 29-2</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1. Осы шешімнің қосымшасына сәйкес "Жаңақала аудандық мәслихаты аппараты" мемлекеттік мекемесінің "Б" корпусы мемлекеттік әкімшілік қызметшілерінің қызметін бағалаудың әдістемесі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3 маусымдағы</w:t>
            </w:r>
            <w:r>
              <w:br/>
            </w:r>
            <w:r>
              <w:rPr>
                <w:rFonts w:ascii="Times New Roman"/>
                <w:b w:val="false"/>
                <w:i w:val="false"/>
                <w:color w:val="000000"/>
                <w:sz w:val="20"/>
              </w:rPr>
              <w:t>№ 18-12 шешіміне қосымша</w:t>
            </w:r>
          </w:p>
        </w:tc>
      </w:tr>
    </w:tbl>
    <w:bookmarkStart w:name="z8" w:id="3"/>
    <w:p>
      <w:pPr>
        <w:spacing w:after="0"/>
        <w:ind w:left="0"/>
        <w:jc w:val="left"/>
      </w:pPr>
      <w:r>
        <w:rPr>
          <w:rFonts w:ascii="Times New Roman"/>
          <w:b/>
          <w:i w:val="false"/>
          <w:color w:val="000000"/>
        </w:rPr>
        <w:t xml:space="preserve"> "Жаңақала аудандық мәслихаты аппараты" мемлекеттік мекемесінің "Б" корпусы мемлекеттік әкімшілік қызметшілерінің қызметін бағалаудың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"Жаңақала аудандық мәслихаты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(Бұдан әрі – үлгілік Әдістеме)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"Жаңақала аудандық мәслихаты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5"/>
    <w:bookmarkStart w:name="z11" w:id="6"/>
    <w:p>
      <w:pPr>
        <w:spacing w:after="0"/>
        <w:ind w:left="0"/>
        <w:jc w:val="both"/>
      </w:pPr>
      <w:r>
        <w:rPr>
          <w:rFonts w:ascii="Times New Roman"/>
          <w:b w:val="false"/>
          <w:i w:val="false"/>
          <w:color w:val="000000"/>
          <w:sz w:val="28"/>
        </w:rPr>
        <w:t>
      2. Әдістемені Жаңақала аудандық мәслихатының төрағасы үлгілік әдістеменің негізінде мәслихат аппараты қызметінің ерекшелігін есепке ала отырып бекітеді.</w:t>
      </w:r>
    </w:p>
    <w:bookmarkEnd w:id="6"/>
    <w:bookmarkStart w:name="z12" w:id="7"/>
    <w:p>
      <w:pPr>
        <w:spacing w:after="0"/>
        <w:ind w:left="0"/>
        <w:jc w:val="both"/>
      </w:pPr>
      <w:r>
        <w:rPr>
          <w:rFonts w:ascii="Times New Roman"/>
          <w:b w:val="false"/>
          <w:i w:val="false"/>
          <w:color w:val="000000"/>
          <w:sz w:val="28"/>
        </w:rPr>
        <w:t>
      3. Осы Әдістемеде пайдаланылатын негізгі ұғымдар:</w:t>
      </w:r>
    </w:p>
    <w:bookmarkEnd w:id="7"/>
    <w:bookmarkStart w:name="z1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6" w:id="11"/>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1"/>
    <w:bookmarkStart w:name="z17" w:id="12"/>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2"/>
    <w:bookmarkStart w:name="z18" w:id="13"/>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3"/>
    <w:bookmarkStart w:name="z19" w:id="14"/>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4"/>
    <w:bookmarkStart w:name="z20"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4"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5"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6" w:id="21"/>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1"/>
    <w:bookmarkStart w:name="z27"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8"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29"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жүргізіледі.</w:t>
      </w:r>
    </w:p>
    <w:bookmarkEnd w:id="24"/>
    <w:bookmarkStart w:name="z30"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5"/>
    <w:bookmarkStart w:name="z31"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2"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5"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6" w:id="31"/>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1"/>
    <w:bookmarkStart w:name="z37"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2"/>
    <w:bookmarkStart w:name="z38"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39" w:id="3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 қызметінің жұмысын жүргізуі кіретін мәслихат аппаратының бас маманы (бұдан әрі – бас маман), соның ішінде ақпараттық жүйе арқылы қамтамасыз етеді.</w:t>
      </w:r>
    </w:p>
    <w:bookmarkEnd w:id="34"/>
    <w:bookmarkStart w:name="z40" w:id="35"/>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1" w:id="36"/>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таныстыруды қамтамасыз етеді.</w:t>
      </w:r>
    </w:p>
    <w:bookmarkEnd w:id="36"/>
    <w:bookmarkStart w:name="z42" w:id="37"/>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6 - 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7"/>
    <w:bookmarkStart w:name="z43" w:id="38"/>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8"/>
    <w:bookmarkStart w:name="z44" w:id="3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 - 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9"/>
    <w:bookmarkStart w:name="z45" w:id="40"/>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40"/>
    <w:bookmarkStart w:name="z46" w:id="4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1"/>
    <w:bookmarkStart w:name="z47" w:id="42"/>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42"/>
    <w:bookmarkStart w:name="z48" w:id="43"/>
    <w:p>
      <w:pPr>
        <w:spacing w:after="0"/>
        <w:ind w:left="0"/>
        <w:jc w:val="both"/>
      </w:pPr>
      <w:r>
        <w:rPr>
          <w:rFonts w:ascii="Times New Roman"/>
          <w:b w:val="false"/>
          <w:i w:val="false"/>
          <w:color w:val="000000"/>
          <w:sz w:val="28"/>
        </w:rPr>
        <w:t>
      18. Бағалаушы адам мыналарға жауапты болады:</w:t>
      </w:r>
    </w:p>
    <w:bookmarkEnd w:id="43"/>
    <w:bookmarkStart w:name="z49" w:id="44"/>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4"/>
    <w:bookmarkStart w:name="z50" w:id="45"/>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5"/>
    <w:bookmarkStart w:name="z51" w:id="46"/>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6"/>
    <w:bookmarkStart w:name="z52" w:id="47"/>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7"/>
    <w:bookmarkStart w:name="z53" w:id="48"/>
    <w:p>
      <w:pPr>
        <w:spacing w:after="0"/>
        <w:ind w:left="0"/>
        <w:jc w:val="both"/>
      </w:pPr>
      <w:r>
        <w:rPr>
          <w:rFonts w:ascii="Times New Roman"/>
          <w:b w:val="false"/>
          <w:i w:val="false"/>
          <w:color w:val="000000"/>
          <w:sz w:val="28"/>
        </w:rPr>
        <w:t>
      19. Бағаланатын адам мыналарға жауапты болады:</w:t>
      </w:r>
    </w:p>
    <w:bookmarkEnd w:id="48"/>
    <w:bookmarkStart w:name="z54" w:id="49"/>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9"/>
    <w:bookmarkStart w:name="z55" w:id="50"/>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0"/>
    <w:bookmarkStart w:name="z56" w:id="51"/>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1"/>
    <w:bookmarkStart w:name="z57" w:id="52"/>
    <w:p>
      <w:pPr>
        <w:spacing w:after="0"/>
        <w:ind w:left="0"/>
        <w:jc w:val="both"/>
      </w:pPr>
      <w:r>
        <w:rPr>
          <w:rFonts w:ascii="Times New Roman"/>
          <w:b w:val="false"/>
          <w:i w:val="false"/>
          <w:color w:val="000000"/>
          <w:sz w:val="28"/>
        </w:rPr>
        <w:t>
      20. Бас маман мыналарға жауапты болады:</w:t>
      </w:r>
    </w:p>
    <w:bookmarkEnd w:id="52"/>
    <w:bookmarkStart w:name="z58" w:id="5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3"/>
    <w:bookmarkStart w:name="z59" w:id="54"/>
    <w:p>
      <w:pPr>
        <w:spacing w:after="0"/>
        <w:ind w:left="0"/>
        <w:jc w:val="both"/>
      </w:pPr>
      <w:r>
        <w:rPr>
          <w:rFonts w:ascii="Times New Roman"/>
          <w:b w:val="false"/>
          <w:i w:val="false"/>
          <w:color w:val="000000"/>
          <w:sz w:val="28"/>
        </w:rPr>
        <w:t>
      2) НМИ уақтылы талдау мен келісу;</w:t>
      </w:r>
    </w:p>
    <w:bookmarkEnd w:id="54"/>
    <w:bookmarkStart w:name="z60" w:id="55"/>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5"/>
    <w:bookmarkStart w:name="z61" w:id="56"/>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6"/>
    <w:bookmarkStart w:name="z62" w:id="57"/>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7"/>
    <w:bookmarkStart w:name="z63" w:id="58"/>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8"/>
    <w:bookmarkStart w:name="z64" w:id="59"/>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59"/>
    <w:bookmarkStart w:name="z65" w:id="60"/>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60"/>
    <w:bookmarkStart w:name="z66" w:id="61"/>
    <w:p>
      <w:pPr>
        <w:spacing w:after="0"/>
        <w:ind w:left="0"/>
        <w:jc w:val="both"/>
      </w:pPr>
      <w:r>
        <w:rPr>
          <w:rFonts w:ascii="Times New Roman"/>
          <w:b w:val="false"/>
          <w:i w:val="false"/>
          <w:color w:val="000000"/>
          <w:sz w:val="28"/>
        </w:rPr>
        <w:t xml:space="preserve">
      23. НМИ - ды бағалаушы адаммен сондай - ақ бас маманның келісімімен үлгілік Әдістеменің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1"/>
    <w:bookmarkStart w:name="z67" w:id="62"/>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2"/>
    <w:bookmarkStart w:name="z68" w:id="63"/>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3"/>
    <w:bookmarkStart w:name="z69" w:id="64"/>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4"/>
    <w:bookmarkStart w:name="z70" w:id="65"/>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жүргізеді.</w:t>
      </w:r>
    </w:p>
    <w:bookmarkEnd w:id="65"/>
    <w:bookmarkStart w:name="z71" w:id="66"/>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 - дің нақты мәндеріне алдын ала есептеу жүргізеді және оны осы Әдістеменің </w:t>
      </w:r>
      <w:r>
        <w:rPr>
          <w:rFonts w:ascii="Times New Roman"/>
          <w:b w:val="false"/>
          <w:i w:val="false"/>
          <w:color w:val="000000"/>
          <w:sz w:val="28"/>
        </w:rPr>
        <w:t xml:space="preserve">5 - тармағына </w:t>
      </w:r>
      <w:r>
        <w:rPr>
          <w:rFonts w:ascii="Times New Roman"/>
          <w:b w:val="false"/>
          <w:i w:val="false"/>
          <w:color w:val="000000"/>
          <w:sz w:val="28"/>
        </w:rPr>
        <w:t>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6"/>
    <w:bookmarkStart w:name="z72" w:id="67"/>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7"/>
    <w:bookmarkStart w:name="z73" w:id="68"/>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8"/>
    <w:bookmarkStart w:name="z74" w:id="6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9"/>
    <w:bookmarkStart w:name="z75" w:id="70"/>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0"/>
    <w:bookmarkStart w:name="z76" w:id="71"/>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1"/>
    <w:bookmarkStart w:name="z77" w:id="72"/>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2"/>
    <w:bookmarkStart w:name="z78" w:id="73"/>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3"/>
    <w:bookmarkStart w:name="z79" w:id="74"/>
    <w:p>
      <w:pPr>
        <w:spacing w:after="0"/>
        <w:ind w:left="0"/>
        <w:jc w:val="both"/>
      </w:pPr>
      <w:r>
        <w:rPr>
          <w:rFonts w:ascii="Times New Roman"/>
          <w:b w:val="false"/>
          <w:i w:val="false"/>
          <w:color w:val="000000"/>
          <w:sz w:val="28"/>
        </w:rPr>
        <w:t>
      26.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4"/>
    <w:bookmarkStart w:name="z80" w:id="75"/>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5"/>
    <w:bookmarkStart w:name="z81" w:id="76"/>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76"/>
    <w:bookmarkStart w:name="z82" w:id="77"/>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bookmarkEnd w:id="77"/>
    <w:bookmarkStart w:name="z83" w:id="78"/>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8"/>
    <w:bookmarkStart w:name="z84" w:id="79"/>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79"/>
    <w:bookmarkStart w:name="z85" w:id="80"/>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0"/>
    <w:bookmarkStart w:name="z86" w:id="81"/>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1"/>
    <w:bookmarkStart w:name="z87" w:id="82"/>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2"/>
    <w:bookmarkStart w:name="z88" w:id="83"/>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83"/>
    <w:bookmarkStart w:name="z89" w:id="84"/>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End w:id="84"/>
    <w:bookmarkStart w:name="z90" w:id="85"/>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3" w:id="88"/>
    <w:p>
      <w:pPr>
        <w:spacing w:after="0"/>
        <w:ind w:left="0"/>
        <w:jc w:val="both"/>
      </w:pPr>
      <w:r>
        <w:rPr>
          <w:rFonts w:ascii="Times New Roman"/>
          <w:b w:val="false"/>
          <w:i w:val="false"/>
          <w:color w:val="000000"/>
          <w:sz w:val="28"/>
        </w:rPr>
        <w:t>
      дербестік және бастамашылық;</w:t>
      </w:r>
    </w:p>
    <w:bookmarkEnd w:id="88"/>
    <w:bookmarkStart w:name="z94" w:id="89"/>
    <w:p>
      <w:pPr>
        <w:spacing w:after="0"/>
        <w:ind w:left="0"/>
        <w:jc w:val="both"/>
      </w:pPr>
      <w:r>
        <w:rPr>
          <w:rFonts w:ascii="Times New Roman"/>
          <w:b w:val="false"/>
          <w:i w:val="false"/>
          <w:color w:val="000000"/>
          <w:sz w:val="28"/>
        </w:rPr>
        <w:t>
      еңбек тәртібі.</w:t>
      </w:r>
    </w:p>
    <w:bookmarkEnd w:id="89"/>
    <w:bookmarkStart w:name="z95" w:id="90"/>
    <w:p>
      <w:pPr>
        <w:spacing w:after="0"/>
        <w:ind w:left="0"/>
        <w:jc w:val="left"/>
      </w:pPr>
      <w:r>
        <w:rPr>
          <w:rFonts w:ascii="Times New Roman"/>
          <w:b/>
          <w:i w:val="false"/>
          <w:color w:val="000000"/>
        </w:rPr>
        <w:t xml:space="preserve"> 4 - тарау. 360 әдісі бойынша бағалау тәртібі</w:t>
      </w:r>
    </w:p>
    <w:bookmarkEnd w:id="90"/>
    <w:bookmarkStart w:name="z96" w:id="91"/>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7" w:id="9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End w:id="92"/>
    <w:bookmarkStart w:name="z98" w:id="9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3"/>
    <w:bookmarkStart w:name="z99" w:id="94"/>
    <w:p>
      <w:pPr>
        <w:spacing w:after="0"/>
        <w:ind w:left="0"/>
        <w:jc w:val="both"/>
      </w:pPr>
      <w:r>
        <w:rPr>
          <w:rFonts w:ascii="Times New Roman"/>
          <w:b w:val="false"/>
          <w:i w:val="false"/>
          <w:color w:val="000000"/>
          <w:sz w:val="28"/>
        </w:rPr>
        <w:t>
      Мәслихат аппаратының басшысы үшін:</w:t>
      </w:r>
    </w:p>
    <w:bookmarkEnd w:id="94"/>
    <w:bookmarkStart w:name="z100" w:id="95"/>
    <w:p>
      <w:pPr>
        <w:spacing w:after="0"/>
        <w:ind w:left="0"/>
        <w:jc w:val="both"/>
      </w:pPr>
      <w:r>
        <w:rPr>
          <w:rFonts w:ascii="Times New Roman"/>
          <w:b w:val="false"/>
          <w:i w:val="false"/>
          <w:color w:val="000000"/>
          <w:sz w:val="28"/>
        </w:rPr>
        <w:t>
      қызметті басқару;</w:t>
      </w:r>
    </w:p>
    <w:bookmarkEnd w:id="95"/>
    <w:bookmarkStart w:name="z101" w:id="96"/>
    <w:p>
      <w:pPr>
        <w:spacing w:after="0"/>
        <w:ind w:left="0"/>
        <w:jc w:val="both"/>
      </w:pPr>
      <w:r>
        <w:rPr>
          <w:rFonts w:ascii="Times New Roman"/>
          <w:b w:val="false"/>
          <w:i w:val="false"/>
          <w:color w:val="000000"/>
          <w:sz w:val="28"/>
        </w:rPr>
        <w:t>
      тиімді коммуникацияларды құру;</w:t>
      </w:r>
    </w:p>
    <w:bookmarkEnd w:id="96"/>
    <w:bookmarkStart w:name="z10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3" w:id="98"/>
    <w:p>
      <w:pPr>
        <w:spacing w:after="0"/>
        <w:ind w:left="0"/>
        <w:jc w:val="both"/>
      </w:pPr>
      <w:r>
        <w:rPr>
          <w:rFonts w:ascii="Times New Roman"/>
          <w:b w:val="false"/>
          <w:i w:val="false"/>
          <w:color w:val="000000"/>
          <w:sz w:val="28"/>
        </w:rPr>
        <w:t>
      өзгерістерді басқару;</w:t>
      </w:r>
    </w:p>
    <w:bookmarkEnd w:id="98"/>
    <w:bookmarkStart w:name="z104" w:id="99"/>
    <w:p>
      <w:pPr>
        <w:spacing w:after="0"/>
        <w:ind w:left="0"/>
        <w:jc w:val="both"/>
      </w:pPr>
      <w:r>
        <w:rPr>
          <w:rFonts w:ascii="Times New Roman"/>
          <w:b w:val="false"/>
          <w:i w:val="false"/>
          <w:color w:val="000000"/>
          <w:sz w:val="28"/>
        </w:rPr>
        <w:t>
      нәтижеге бағдарлану;</w:t>
      </w:r>
    </w:p>
    <w:bookmarkEnd w:id="99"/>
    <w:bookmarkStart w:name="z10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6" w:id="101"/>
    <w:p>
      <w:pPr>
        <w:spacing w:after="0"/>
        <w:ind w:left="0"/>
        <w:jc w:val="both"/>
      </w:pPr>
      <w:r>
        <w:rPr>
          <w:rFonts w:ascii="Times New Roman"/>
          <w:b w:val="false"/>
          <w:i w:val="false"/>
          <w:color w:val="000000"/>
          <w:sz w:val="28"/>
        </w:rPr>
        <w:t>
      топты басқару;</w:t>
      </w:r>
    </w:p>
    <w:bookmarkEnd w:id="101"/>
    <w:bookmarkStart w:name="z107" w:id="102"/>
    <w:p>
      <w:pPr>
        <w:spacing w:after="0"/>
        <w:ind w:left="0"/>
        <w:jc w:val="both"/>
      </w:pPr>
      <w:r>
        <w:rPr>
          <w:rFonts w:ascii="Times New Roman"/>
          <w:b w:val="false"/>
          <w:i w:val="false"/>
          <w:color w:val="000000"/>
          <w:sz w:val="28"/>
        </w:rPr>
        <w:t>
      көшбасшылық қасиеттер;</w:t>
      </w:r>
    </w:p>
    <w:bookmarkEnd w:id="102"/>
    <w:bookmarkStart w:name="z108" w:id="103"/>
    <w:p>
      <w:pPr>
        <w:spacing w:after="0"/>
        <w:ind w:left="0"/>
        <w:jc w:val="both"/>
      </w:pPr>
      <w:r>
        <w:rPr>
          <w:rFonts w:ascii="Times New Roman"/>
          <w:b w:val="false"/>
          <w:i w:val="false"/>
          <w:color w:val="000000"/>
          <w:sz w:val="28"/>
        </w:rPr>
        <w:t>
      ынтымақтастық;</w:t>
      </w:r>
    </w:p>
    <w:bookmarkEnd w:id="103"/>
    <w:bookmarkStart w:name="z109" w:id="104"/>
    <w:p>
      <w:pPr>
        <w:spacing w:after="0"/>
        <w:ind w:left="0"/>
        <w:jc w:val="both"/>
      </w:pPr>
      <w:r>
        <w:rPr>
          <w:rFonts w:ascii="Times New Roman"/>
          <w:b w:val="false"/>
          <w:i w:val="false"/>
          <w:color w:val="000000"/>
          <w:sz w:val="28"/>
        </w:rPr>
        <w:t>
      жеделділік;</w:t>
      </w:r>
    </w:p>
    <w:bookmarkEnd w:id="104"/>
    <w:bookmarkStart w:name="z110" w:id="105"/>
    <w:p>
      <w:pPr>
        <w:spacing w:after="0"/>
        <w:ind w:left="0"/>
        <w:jc w:val="both"/>
      </w:pPr>
      <w:r>
        <w:rPr>
          <w:rFonts w:ascii="Times New Roman"/>
          <w:b w:val="false"/>
          <w:i w:val="false"/>
          <w:color w:val="000000"/>
          <w:sz w:val="28"/>
        </w:rPr>
        <w:t>
      өзін - өзі дамыту;</w:t>
      </w:r>
    </w:p>
    <w:bookmarkEnd w:id="105"/>
    <w:bookmarkStart w:name="z111" w:id="106"/>
    <w:p>
      <w:pPr>
        <w:spacing w:after="0"/>
        <w:ind w:left="0"/>
        <w:jc w:val="both"/>
      </w:pPr>
      <w:r>
        <w:rPr>
          <w:rFonts w:ascii="Times New Roman"/>
          <w:b w:val="false"/>
          <w:i w:val="false"/>
          <w:color w:val="000000"/>
          <w:sz w:val="28"/>
        </w:rPr>
        <w:t>
      бастамшылдық;</w:t>
      </w:r>
    </w:p>
    <w:bookmarkEnd w:id="106"/>
    <w:bookmarkStart w:name="z112" w:id="107"/>
    <w:p>
      <w:pPr>
        <w:spacing w:after="0"/>
        <w:ind w:left="0"/>
        <w:jc w:val="both"/>
      </w:pPr>
      <w:r>
        <w:rPr>
          <w:rFonts w:ascii="Times New Roman"/>
          <w:b w:val="false"/>
          <w:i w:val="false"/>
          <w:color w:val="000000"/>
          <w:sz w:val="28"/>
        </w:rPr>
        <w:t>
      "Б" корпусының қызметшілері үшін:</w:t>
      </w:r>
    </w:p>
    <w:bookmarkEnd w:id="107"/>
    <w:bookmarkStart w:name="z113" w:id="108"/>
    <w:p>
      <w:pPr>
        <w:spacing w:after="0"/>
        <w:ind w:left="0"/>
        <w:jc w:val="both"/>
      </w:pPr>
      <w:r>
        <w:rPr>
          <w:rFonts w:ascii="Times New Roman"/>
          <w:b w:val="false"/>
          <w:i w:val="false"/>
          <w:color w:val="000000"/>
          <w:sz w:val="28"/>
        </w:rPr>
        <w:t>
      тиімді коммуникацияларды құру;</w:t>
      </w:r>
    </w:p>
    <w:bookmarkEnd w:id="108"/>
    <w:bookmarkStart w:name="z11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5" w:id="110"/>
    <w:p>
      <w:pPr>
        <w:spacing w:after="0"/>
        <w:ind w:left="0"/>
        <w:jc w:val="both"/>
      </w:pPr>
      <w:r>
        <w:rPr>
          <w:rFonts w:ascii="Times New Roman"/>
          <w:b w:val="false"/>
          <w:i w:val="false"/>
          <w:color w:val="000000"/>
          <w:sz w:val="28"/>
        </w:rPr>
        <w:t>
      өзгерістерді басқару;</w:t>
      </w:r>
    </w:p>
    <w:bookmarkEnd w:id="110"/>
    <w:bookmarkStart w:name="z116" w:id="111"/>
    <w:p>
      <w:pPr>
        <w:spacing w:after="0"/>
        <w:ind w:left="0"/>
        <w:jc w:val="both"/>
      </w:pPr>
      <w:r>
        <w:rPr>
          <w:rFonts w:ascii="Times New Roman"/>
          <w:b w:val="false"/>
          <w:i w:val="false"/>
          <w:color w:val="000000"/>
          <w:sz w:val="28"/>
        </w:rPr>
        <w:t>
      нәтижеге бағдарлану;</w:t>
      </w:r>
    </w:p>
    <w:bookmarkEnd w:id="111"/>
    <w:bookmarkStart w:name="z11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8" w:id="113"/>
    <w:p>
      <w:pPr>
        <w:spacing w:after="0"/>
        <w:ind w:left="0"/>
        <w:jc w:val="both"/>
      </w:pPr>
      <w:r>
        <w:rPr>
          <w:rFonts w:ascii="Times New Roman"/>
          <w:b w:val="false"/>
          <w:i w:val="false"/>
          <w:color w:val="000000"/>
          <w:sz w:val="28"/>
        </w:rPr>
        <w:t>
      ынтымақтастық;</w:t>
      </w:r>
    </w:p>
    <w:bookmarkEnd w:id="113"/>
    <w:bookmarkStart w:name="z119" w:id="114"/>
    <w:p>
      <w:pPr>
        <w:spacing w:after="0"/>
        <w:ind w:left="0"/>
        <w:jc w:val="both"/>
      </w:pPr>
      <w:r>
        <w:rPr>
          <w:rFonts w:ascii="Times New Roman"/>
          <w:b w:val="false"/>
          <w:i w:val="false"/>
          <w:color w:val="000000"/>
          <w:sz w:val="28"/>
        </w:rPr>
        <w:t>
      жеделділік;</w:t>
      </w:r>
    </w:p>
    <w:bookmarkEnd w:id="114"/>
    <w:bookmarkStart w:name="z120" w:id="115"/>
    <w:p>
      <w:pPr>
        <w:spacing w:after="0"/>
        <w:ind w:left="0"/>
        <w:jc w:val="both"/>
      </w:pPr>
      <w:r>
        <w:rPr>
          <w:rFonts w:ascii="Times New Roman"/>
          <w:b w:val="false"/>
          <w:i w:val="false"/>
          <w:color w:val="000000"/>
          <w:sz w:val="28"/>
        </w:rPr>
        <w:t>
      өзін - өзі дамыту.</w:t>
      </w:r>
    </w:p>
    <w:bookmarkEnd w:id="115"/>
    <w:bookmarkStart w:name="z121" w:id="116"/>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116"/>
    <w:bookmarkStart w:name="z122" w:id="117"/>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7"/>
    <w:bookmarkStart w:name="z12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4" w:id="119"/>
    <w:p>
      <w:pPr>
        <w:spacing w:after="0"/>
        <w:ind w:left="0"/>
        <w:jc w:val="both"/>
      </w:pPr>
      <w:r>
        <w:rPr>
          <w:rFonts w:ascii="Times New Roman"/>
          <w:b w:val="false"/>
          <w:i w:val="false"/>
          <w:color w:val="000000"/>
          <w:sz w:val="28"/>
        </w:rPr>
        <w:t>
      1) тікелей басшы;</w:t>
      </w:r>
    </w:p>
    <w:bookmarkEnd w:id="119"/>
    <w:bookmarkStart w:name="z12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7" w:id="122"/>
    <w:p>
      <w:pPr>
        <w:spacing w:after="0"/>
        <w:ind w:left="0"/>
        <w:jc w:val="both"/>
      </w:pPr>
      <w:r>
        <w:rPr>
          <w:rFonts w:ascii="Times New Roman"/>
          <w:b w:val="false"/>
          <w:i w:val="false"/>
          <w:color w:val="000000"/>
          <w:sz w:val="28"/>
        </w:rPr>
        <w:t xml:space="preserve">
      37.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8 - қосымшаларына </w:t>
      </w:r>
      <w:r>
        <w:rPr>
          <w:rFonts w:ascii="Times New Roman"/>
          <w:b w:val="false"/>
          <w:i w:val="false"/>
          <w:color w:val="000000"/>
          <w:sz w:val="28"/>
        </w:rPr>
        <w:t>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8" w:id="123"/>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123"/>
    <w:bookmarkStart w:name="z129" w:id="124"/>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мәслихат аппараты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0" w:id="125"/>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1" w:id="126"/>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126"/>
    <w:bookmarkStart w:name="z132" w:id="127"/>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127"/>
    <w:bookmarkStart w:name="z133" w:id="128"/>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8"/>
    <w:bookmarkStart w:name="z13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7" w:id="13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3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