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1975" w14:textId="4911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Жаңақала ауданы Қызылоба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27 желтоқсандағы № 25-6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53 198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6 087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6 087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04.12.2025 </w:t>
      </w:r>
      <w:r>
        <w:rPr>
          <w:rFonts w:ascii="Times New Roman"/>
          <w:b w:val="false"/>
          <w:i w:val="false"/>
          <w:color w:val="000000"/>
          <w:sz w:val="28"/>
        </w:rPr>
        <w:t>№ 33-5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Қызылоба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Қызылоба ауылдық округінің бюджетіне аудандық бюджеттен берілетін субвенциялар түсімдерінің жалпы сомасы 29 635 мың теңге көлемінде ескерілсін.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25-6 шешіміне 1-қосымша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Қызылоба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04.12.2025 </w:t>
      </w:r>
      <w:r>
        <w:rPr>
          <w:rFonts w:ascii="Times New Roman"/>
          <w:b w:val="false"/>
          <w:i w:val="false"/>
          <w:color w:val="ff0000"/>
          <w:sz w:val="28"/>
        </w:rPr>
        <w:t>№ 33-5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25-6 шешіміне 2-қосымша</w:t>
            </w:r>
          </w:p>
        </w:tc>
      </w:tr>
    </w:tbl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Қызылоба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25-6 шешіміне 3-қосымша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Қызылоба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