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75f9" w14:textId="15e7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Жаңақала ауданы Жаңақала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желтоқсандағы № 25-4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26 665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Жаңақала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Жаңақала ауылдық округінің бюджетіне аудандық бюджеттен берілетін субвенциялар түсімдерінің жалпы сомасы 8 573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Жаңақала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2-қосымша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Жаңақала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3-қосымша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Жаңақала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