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7b92" w14:textId="e547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Жаңақала ауданы Бірлік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27 желтоқсандағы № 25-1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Бірлік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41 973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1 474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04.12.2025 </w:t>
      </w:r>
      <w:r>
        <w:rPr>
          <w:rFonts w:ascii="Times New Roman"/>
          <w:b w:val="false"/>
          <w:i w:val="false"/>
          <w:color w:val="00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Бірлік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Бірлік ауылдық округінің бюджетіне аудандық бюджеттен берілетін субвенциялар түсімдерінің жалпы сомасы 28 600 мың теңге көлемінде ескерілсін.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 шешіміне 1-қосымша</w:t>
            </w:r>
          </w:p>
        </w:tc>
      </w:tr>
    </w:tbl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04.12.2025 </w:t>
      </w:r>
      <w:r>
        <w:rPr>
          <w:rFonts w:ascii="Times New Roman"/>
          <w:b w:val="false"/>
          <w:i w:val="false"/>
          <w:color w:val="ff0000"/>
          <w:sz w:val="28"/>
        </w:rPr>
        <w:t>№ 33-1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 шешіміне 2-қосымша</w:t>
            </w:r>
          </w:p>
        </w:tc>
      </w:tr>
    </w:tbl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Бірлік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 шешіміне 3-қосымша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Бірлік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