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fc82" w14:textId="b23f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24 желтоқсандағы № 24-1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3 758 624 мың теңге:</w:t>
      </w:r>
    </w:p>
    <w:p>
      <w:pPr>
        <w:spacing w:after="0"/>
        <w:ind w:left="0"/>
        <w:jc w:val="both"/>
      </w:pPr>
      <w:r>
        <w:rPr>
          <w:rFonts w:ascii="Times New Roman"/>
          <w:b w:val="false"/>
          <w:i w:val="false"/>
          <w:color w:val="000000"/>
          <w:sz w:val="28"/>
        </w:rPr>
        <w:t>
      салықтық түсімдер – 1 442 595 мың теңге;</w:t>
      </w:r>
    </w:p>
    <w:p>
      <w:pPr>
        <w:spacing w:after="0"/>
        <w:ind w:left="0"/>
        <w:jc w:val="both"/>
      </w:pPr>
      <w:r>
        <w:rPr>
          <w:rFonts w:ascii="Times New Roman"/>
          <w:b w:val="false"/>
          <w:i w:val="false"/>
          <w:color w:val="000000"/>
          <w:sz w:val="28"/>
        </w:rPr>
        <w:t>
      салықтық емес түсімдер – 17 500 мың теңге;</w:t>
      </w:r>
    </w:p>
    <w:p>
      <w:pPr>
        <w:spacing w:after="0"/>
        <w:ind w:left="0"/>
        <w:jc w:val="both"/>
      </w:pPr>
      <w:r>
        <w:rPr>
          <w:rFonts w:ascii="Times New Roman"/>
          <w:b w:val="false"/>
          <w:i w:val="false"/>
          <w:color w:val="000000"/>
          <w:sz w:val="28"/>
        </w:rPr>
        <w:t>
      негізгі капиталды сатудан түсетін түсімдер – 6 000 мың теңге;</w:t>
      </w:r>
    </w:p>
    <w:p>
      <w:pPr>
        <w:spacing w:after="0"/>
        <w:ind w:left="0"/>
        <w:jc w:val="both"/>
      </w:pPr>
      <w:r>
        <w:rPr>
          <w:rFonts w:ascii="Times New Roman"/>
          <w:b w:val="false"/>
          <w:i w:val="false"/>
          <w:color w:val="000000"/>
          <w:sz w:val="28"/>
        </w:rPr>
        <w:t>
      трансферттер түсімі – 2 292 529 мың теңге;</w:t>
      </w:r>
    </w:p>
    <w:p>
      <w:pPr>
        <w:spacing w:after="0"/>
        <w:ind w:left="0"/>
        <w:jc w:val="both"/>
      </w:pPr>
      <w:r>
        <w:rPr>
          <w:rFonts w:ascii="Times New Roman"/>
          <w:b w:val="false"/>
          <w:i w:val="false"/>
          <w:color w:val="000000"/>
          <w:sz w:val="28"/>
        </w:rPr>
        <w:t>
      2) шығындар – 4 204 445 мың теңге;</w:t>
      </w:r>
    </w:p>
    <w:p>
      <w:pPr>
        <w:spacing w:after="0"/>
        <w:ind w:left="0"/>
        <w:jc w:val="both"/>
      </w:pPr>
      <w:r>
        <w:rPr>
          <w:rFonts w:ascii="Times New Roman"/>
          <w:b w:val="false"/>
          <w:i w:val="false"/>
          <w:color w:val="000000"/>
          <w:sz w:val="28"/>
        </w:rPr>
        <w:t>
      3) таза бюджеттік кредиттеу – 221 155 мың теңге:</w:t>
      </w:r>
    </w:p>
    <w:p>
      <w:pPr>
        <w:spacing w:after="0"/>
        <w:ind w:left="0"/>
        <w:jc w:val="both"/>
      </w:pPr>
      <w:r>
        <w:rPr>
          <w:rFonts w:ascii="Times New Roman"/>
          <w:b w:val="false"/>
          <w:i w:val="false"/>
          <w:color w:val="000000"/>
          <w:sz w:val="28"/>
        </w:rPr>
        <w:t>
      бюджеттік кредиттер – 321 066 мың теңге;</w:t>
      </w:r>
    </w:p>
    <w:p>
      <w:pPr>
        <w:spacing w:after="0"/>
        <w:ind w:left="0"/>
        <w:jc w:val="both"/>
      </w:pPr>
      <w:r>
        <w:rPr>
          <w:rFonts w:ascii="Times New Roman"/>
          <w:b w:val="false"/>
          <w:i w:val="false"/>
          <w:color w:val="000000"/>
          <w:sz w:val="28"/>
        </w:rPr>
        <w:t>
      бюджеттік кредиттерді өтеу – 99 911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-666 976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666 976 мың теңге:</w:t>
      </w:r>
    </w:p>
    <w:p>
      <w:pPr>
        <w:spacing w:after="0"/>
        <w:ind w:left="0"/>
        <w:jc w:val="both"/>
      </w:pPr>
      <w:r>
        <w:rPr>
          <w:rFonts w:ascii="Times New Roman"/>
          <w:b w:val="false"/>
          <w:i w:val="false"/>
          <w:color w:val="000000"/>
          <w:sz w:val="28"/>
        </w:rPr>
        <w:t>
      қарыздар түсімі – 638 106 мың теңге;</w:t>
      </w:r>
    </w:p>
    <w:p>
      <w:pPr>
        <w:spacing w:after="0"/>
        <w:ind w:left="0"/>
        <w:jc w:val="both"/>
      </w:pPr>
      <w:r>
        <w:rPr>
          <w:rFonts w:ascii="Times New Roman"/>
          <w:b w:val="false"/>
          <w:i w:val="false"/>
          <w:color w:val="000000"/>
          <w:sz w:val="28"/>
        </w:rPr>
        <w:t>
      қарыздарды өтеу – 104 825 мың теңге;</w:t>
      </w:r>
    </w:p>
    <w:p>
      <w:pPr>
        <w:spacing w:after="0"/>
        <w:ind w:left="0"/>
        <w:jc w:val="both"/>
      </w:pPr>
      <w:r>
        <w:rPr>
          <w:rFonts w:ascii="Times New Roman"/>
          <w:b w:val="false"/>
          <w:i w:val="false"/>
          <w:color w:val="000000"/>
          <w:sz w:val="28"/>
        </w:rPr>
        <w:t>
      бюджет қаражатының пайдаланылатын қалдықтары – 133 695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01.12.2025 </w:t>
      </w:r>
      <w:r>
        <w:rPr>
          <w:rFonts w:ascii="Times New Roman"/>
          <w:b w:val="false"/>
          <w:i w:val="false"/>
          <w:color w:val="000000"/>
          <w:sz w:val="28"/>
        </w:rPr>
        <w:t>№ 32-1</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
    <w:bookmarkStart w:name="z23" w:id="2"/>
    <w:p>
      <w:pPr>
        <w:spacing w:after="0"/>
        <w:ind w:left="0"/>
        <w:jc w:val="both"/>
      </w:pPr>
      <w:r>
        <w:rPr>
          <w:rFonts w:ascii="Times New Roman"/>
          <w:b w:val="false"/>
          <w:i w:val="false"/>
          <w:color w:val="000000"/>
          <w:sz w:val="28"/>
        </w:rPr>
        <w:t>
      3. Жергілікті бюджеттердің теңгерімділігін қамтамасыз ету үшін 2025 жылға кірістерді бөлу нормативі төмендегі кіші сыныптар кірістері бойынша белгіленсін:</w:t>
      </w:r>
    </w:p>
    <w:bookmarkEnd w:id="2"/>
    <w:bookmarkStart w:name="z24" w:id="3"/>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bookmarkEnd w:id="3"/>
    <w:bookmarkStart w:name="z25" w:id="4"/>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End w:id="4"/>
    <w:bookmarkStart w:name="z26" w:id="5"/>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
    <w:bookmarkStart w:name="z27" w:id="6"/>
    <w:p>
      <w:pPr>
        <w:spacing w:after="0"/>
        <w:ind w:left="0"/>
        <w:jc w:val="both"/>
      </w:pPr>
      <w:r>
        <w:rPr>
          <w:rFonts w:ascii="Times New Roman"/>
          <w:b w:val="false"/>
          <w:i w:val="false"/>
          <w:color w:val="000000"/>
          <w:sz w:val="28"/>
        </w:rPr>
        <w:t>
      5. 2025 жылға арналған ауылдық округтердің бюджеттеріне аудандық бюджеттен берілетін субвенциялар түсімдерінің жалпы сомасы 254 434 мың теңге болып белгіленсін, оның ішінде:</w:t>
      </w:r>
    </w:p>
    <w:bookmarkEnd w:id="6"/>
    <w:bookmarkStart w:name="z28" w:id="7"/>
    <w:p>
      <w:pPr>
        <w:spacing w:after="0"/>
        <w:ind w:left="0"/>
        <w:jc w:val="both"/>
      </w:pPr>
      <w:r>
        <w:rPr>
          <w:rFonts w:ascii="Times New Roman"/>
          <w:b w:val="false"/>
          <w:i w:val="false"/>
          <w:color w:val="000000"/>
          <w:sz w:val="28"/>
        </w:rPr>
        <w:t>
      Жаңақала ауылдық округі – 8 573 мың теңге;</w:t>
      </w:r>
    </w:p>
    <w:bookmarkEnd w:id="7"/>
    <w:bookmarkStart w:name="z29" w:id="8"/>
    <w:p>
      <w:pPr>
        <w:spacing w:after="0"/>
        <w:ind w:left="0"/>
        <w:jc w:val="both"/>
      </w:pPr>
      <w:r>
        <w:rPr>
          <w:rFonts w:ascii="Times New Roman"/>
          <w:b w:val="false"/>
          <w:i w:val="false"/>
          <w:color w:val="000000"/>
          <w:sz w:val="28"/>
        </w:rPr>
        <w:t>
      Жаңақазан ауылдық округі – 32 253 мың теңге;</w:t>
      </w:r>
    </w:p>
    <w:bookmarkEnd w:id="8"/>
    <w:bookmarkStart w:name="z30" w:id="9"/>
    <w:p>
      <w:pPr>
        <w:spacing w:after="0"/>
        <w:ind w:left="0"/>
        <w:jc w:val="both"/>
      </w:pPr>
      <w:r>
        <w:rPr>
          <w:rFonts w:ascii="Times New Roman"/>
          <w:b w:val="false"/>
          <w:i w:val="false"/>
          <w:color w:val="000000"/>
          <w:sz w:val="28"/>
        </w:rPr>
        <w:t>
      Жаңажол ауылдық округі – 30 229 мың теңге;</w:t>
      </w:r>
    </w:p>
    <w:bookmarkEnd w:id="9"/>
    <w:bookmarkStart w:name="z31" w:id="10"/>
    <w:p>
      <w:pPr>
        <w:spacing w:after="0"/>
        <w:ind w:left="0"/>
        <w:jc w:val="both"/>
      </w:pPr>
      <w:r>
        <w:rPr>
          <w:rFonts w:ascii="Times New Roman"/>
          <w:b w:val="false"/>
          <w:i w:val="false"/>
          <w:color w:val="000000"/>
          <w:sz w:val="28"/>
        </w:rPr>
        <w:t>
      Мастексай ауылдық округі – 32 112 мың теңге;</w:t>
      </w:r>
    </w:p>
    <w:bookmarkEnd w:id="10"/>
    <w:bookmarkStart w:name="z32" w:id="11"/>
    <w:p>
      <w:pPr>
        <w:spacing w:after="0"/>
        <w:ind w:left="0"/>
        <w:jc w:val="both"/>
      </w:pPr>
      <w:r>
        <w:rPr>
          <w:rFonts w:ascii="Times New Roman"/>
          <w:b w:val="false"/>
          <w:i w:val="false"/>
          <w:color w:val="000000"/>
          <w:sz w:val="28"/>
        </w:rPr>
        <w:t>
      Көпжасар ауылдық округі – 31 147 мың теңге;</w:t>
      </w:r>
    </w:p>
    <w:bookmarkEnd w:id="11"/>
    <w:bookmarkStart w:name="z33" w:id="12"/>
    <w:p>
      <w:pPr>
        <w:spacing w:after="0"/>
        <w:ind w:left="0"/>
        <w:jc w:val="both"/>
      </w:pPr>
      <w:r>
        <w:rPr>
          <w:rFonts w:ascii="Times New Roman"/>
          <w:b w:val="false"/>
          <w:i w:val="false"/>
          <w:color w:val="000000"/>
          <w:sz w:val="28"/>
        </w:rPr>
        <w:t>
      С.Мендешев ауылдық округі – 25 911 мың теңге;</w:t>
      </w:r>
    </w:p>
    <w:bookmarkEnd w:id="12"/>
    <w:bookmarkStart w:name="z34" w:id="13"/>
    <w:p>
      <w:pPr>
        <w:spacing w:after="0"/>
        <w:ind w:left="0"/>
        <w:jc w:val="both"/>
      </w:pPr>
      <w:r>
        <w:rPr>
          <w:rFonts w:ascii="Times New Roman"/>
          <w:b w:val="false"/>
          <w:i w:val="false"/>
          <w:color w:val="000000"/>
          <w:sz w:val="28"/>
        </w:rPr>
        <w:t>
      Қызылоба ауылдық округі – 29 635 мың теңге;</w:t>
      </w:r>
    </w:p>
    <w:bookmarkEnd w:id="13"/>
    <w:bookmarkStart w:name="z35" w:id="14"/>
    <w:p>
      <w:pPr>
        <w:spacing w:after="0"/>
        <w:ind w:left="0"/>
        <w:jc w:val="both"/>
      </w:pPr>
      <w:r>
        <w:rPr>
          <w:rFonts w:ascii="Times New Roman"/>
          <w:b w:val="false"/>
          <w:i w:val="false"/>
          <w:color w:val="000000"/>
          <w:sz w:val="28"/>
        </w:rPr>
        <w:t>
      Пятимар ауылдық округі – 34 974 мың теңге;</w:t>
      </w:r>
    </w:p>
    <w:bookmarkEnd w:id="14"/>
    <w:bookmarkStart w:name="z36" w:id="15"/>
    <w:p>
      <w:pPr>
        <w:spacing w:after="0"/>
        <w:ind w:left="0"/>
        <w:jc w:val="both"/>
      </w:pPr>
      <w:r>
        <w:rPr>
          <w:rFonts w:ascii="Times New Roman"/>
          <w:b w:val="false"/>
          <w:i w:val="false"/>
          <w:color w:val="000000"/>
          <w:sz w:val="28"/>
        </w:rPr>
        <w:t>
      Бірлік ауылдық округі – 28 600 мың теңге.</w:t>
      </w:r>
    </w:p>
    <w:bookmarkEnd w:id="15"/>
    <w:bookmarkStart w:name="z37" w:id="16"/>
    <w:p>
      <w:pPr>
        <w:spacing w:after="0"/>
        <w:ind w:left="0"/>
        <w:jc w:val="both"/>
      </w:pPr>
      <w:r>
        <w:rPr>
          <w:rFonts w:ascii="Times New Roman"/>
          <w:b w:val="false"/>
          <w:i w:val="false"/>
          <w:color w:val="000000"/>
          <w:sz w:val="28"/>
        </w:rPr>
        <w:t>
      6. 2025 жылға арналған ауданның жергілікті атқарушы органдарының резерві 50 000 мың теңге мөлшерінде бекітілсін.</w:t>
      </w:r>
    </w:p>
    <w:bookmarkEnd w:id="16"/>
    <w:bookmarkStart w:name="z38" w:id="17"/>
    <w:p>
      <w:pPr>
        <w:spacing w:after="0"/>
        <w:ind w:left="0"/>
        <w:jc w:val="both"/>
      </w:pPr>
      <w:r>
        <w:rPr>
          <w:rFonts w:ascii="Times New Roman"/>
          <w:b w:val="false"/>
          <w:i w:val="false"/>
          <w:color w:val="000000"/>
          <w:sz w:val="28"/>
        </w:rPr>
        <w:t>
      7. Осы шешім 2025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24-1 шешіміне 1-қосымша</w:t>
            </w:r>
          </w:p>
        </w:tc>
      </w:tr>
    </w:tbl>
    <w:bookmarkStart w:name="z41" w:id="18"/>
    <w:p>
      <w:pPr>
        <w:spacing w:after="0"/>
        <w:ind w:left="0"/>
        <w:jc w:val="left"/>
      </w:pPr>
      <w:r>
        <w:rPr>
          <w:rFonts w:ascii="Times New Roman"/>
          <w:b/>
          <w:i w:val="false"/>
          <w:color w:val="000000"/>
        </w:rPr>
        <w:t xml:space="preserve"> 2025 жылға арналған аудандық бюджет</w:t>
      </w:r>
    </w:p>
    <w:bookmarkEnd w:id="18"/>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Жаңақала аудандық мәслихатының 01.12.2025 </w:t>
      </w:r>
      <w:r>
        <w:rPr>
          <w:rFonts w:ascii="Times New Roman"/>
          <w:b w:val="false"/>
          <w:i w:val="false"/>
          <w:color w:val="ff0000"/>
          <w:sz w:val="28"/>
        </w:rPr>
        <w:t>№ 32-1</w:t>
      </w:r>
      <w:r>
        <w:rPr>
          <w:rFonts w:ascii="Times New Roman"/>
          <w:b w:val="false"/>
          <w:i w:val="false"/>
          <w:color w:val="ff0000"/>
          <w:sz w:val="28"/>
        </w:rPr>
        <w:t xml:space="preserve"> шешімімен (01.01.2025 бастап қолданысқа еңгізіледі).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мнгедектігі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инфақұрылымды жобалау,дамыту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Инженерлік-коммуникациалық инфақұрылымды жобалау,дамыту және(немесе)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24-1 шешіміне 2-қосымша</w:t>
            </w:r>
          </w:p>
        </w:tc>
      </w:tr>
    </w:tbl>
    <w:bookmarkStart w:name="z43"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24-1 шешіміне 3-қосымша</w:t>
            </w:r>
          </w:p>
        </w:tc>
      </w:tr>
    </w:tbl>
    <w:bookmarkStart w:name="z45" w:id="20"/>
    <w:p>
      <w:pPr>
        <w:spacing w:after="0"/>
        <w:ind w:left="0"/>
        <w:jc w:val="left"/>
      </w:pPr>
      <w:r>
        <w:rPr>
          <w:rFonts w:ascii="Times New Roman"/>
          <w:b/>
          <w:i w:val="false"/>
          <w:color w:val="000000"/>
        </w:rPr>
        <w:t xml:space="preserve"> 2027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