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dbc2" w14:textId="118d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14-1 "2024-2026 жылдарға арналған Жаңақала ауданы Бірлік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27 қарашадағы № 23-4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Бірлік ауылдық округінің бюджеті туралы" 2023 жылғы 27 желтоқсандағы № 14-1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36 492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31 992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38 441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-1 949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1 949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1 949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