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d0ae" w14:textId="e33d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Бөкей ордасы ауданы Ұялы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2024 жылғы 26 желтоқсандағы № 26-7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Ұялы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36 294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32 033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40 657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- 4 363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4 363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4 363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Бөкей ордасы аудандық мәслихатының 09.12.2025 </w:t>
      </w:r>
      <w:r>
        <w:rPr>
          <w:rFonts w:ascii="Times New Roman"/>
          <w:b w:val="false"/>
          <w:i w:val="false"/>
          <w:color w:val="000000"/>
          <w:sz w:val="28"/>
        </w:rPr>
        <w:t>№ 33-7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Бөкей ордасы аудандық мәслихатының 2024 жылғы 20 желтоқсандағы №25-4 "2025 – 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26-7 шешіміне 1- қосымша</w:t>
            </w:r>
          </w:p>
        </w:tc>
      </w:tr>
    </w:tbl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Ұялы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Бөкей ордасы аудандық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33-7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№26-7 шешіміне 2- қосымша</w:t>
            </w:r>
          </w:p>
        </w:tc>
      </w:tr>
    </w:tbl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Ұялы ауылдық округінің бюджеті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№26-7 шешіміне 3- қосымша</w:t>
            </w:r>
          </w:p>
        </w:tc>
      </w:tr>
    </w:tbl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Ұялы ауылдық округінің бюджеті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