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c644" w14:textId="16ac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Бөкей ордасы ауданы Саралжын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2024 жылғы 26 желтоқсандағы № 26-5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Саралжын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53 714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51 559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54 950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1 236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Бөкей ордасы аудандық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33-5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Бөкей ордасы аудандық мәслихатының 2024 жылғы 20 желтоқсандағы №25-4 "2025 – 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26-5 шешіміне 1- қосымша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Саралжын ауылдық округінің бюджет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Бөкей ордасы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33-5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26-5 шешіміне 2- қосымша</w:t>
            </w:r>
          </w:p>
        </w:tc>
      </w:tr>
    </w:tbl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Саралжын ауылдық округінің бюджет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26-5 шешіміне 3- қосымша</w:t>
            </w:r>
          </w:p>
        </w:tc>
      </w:tr>
    </w:tbl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Саралжын ауылдық округінің бюджет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