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0fd1" w14:textId="7140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Бөкей ордасы ауданы Бисен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26 желтоқсандағы № 26-3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98 926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2024 жылғы 20 желтоқсандағы №25-4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 1- қосымша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Бисен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 2- 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Бисен ауылдық округінің бюджеті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 3- қосымша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Бисен ауылдық округінің бюджеті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