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635c" w14:textId="de16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Бөкей ордасы ауданы Орда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26 желтоқсандағы № 26-2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Орда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92 593мың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94 586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1 993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2024 жылғы 20 желтоқсандағы №25-4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1- қосымша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Орда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Бөкей ордасы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2- қосымша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Орда ауылдық округінің бюджеті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3- қосымша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Орда ауылдық округінің бюджеті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