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a4d6" w14:textId="d38a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Сайқын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16 926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 № 26-1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Сайқын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Сайқын ауылдық округінің бюджеті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 шешіміне 3-қосымша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Сайқын ауылдық округінің бюджеті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