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b504" w14:textId="739b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12-8 "2024-2026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22 қарашадағы № 24-6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№12-8 "2024-2026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43 599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544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Саралжын ауылдық округінің бюджет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материалдық емес және биологиялық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