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0f8d" w14:textId="f6b0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12-8 "2024-2026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12 наурыздағы № 14-5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№12-8 "2024-2026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46 109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44 473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46 653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544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 № 14-5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 12-8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Саралжын ауылдық округінің бюджет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материалдық емес және биологиялық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