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76f4" w14:textId="99e7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Бөрлі ауданы Өспен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2024 жылғы 20 желтоқсандағы № 23-28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Бөрлі ауданының Өспен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90 176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98 886,9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- 8 710,9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8 710,9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8 710,9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21.11.2025 </w:t>
      </w:r>
      <w:r>
        <w:rPr>
          <w:rFonts w:ascii="Times New Roman"/>
          <w:b w:val="false"/>
          <w:i w:val="false"/>
          <w:color w:val="000000"/>
          <w:sz w:val="28"/>
        </w:rPr>
        <w:t>№ 30-21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23-28 шешіміне 1-қосымша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Өспен ауылдық округінің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Бөрлі аудандық мәслихатының 21.11.2025 </w:t>
      </w:r>
      <w:r>
        <w:rPr>
          <w:rFonts w:ascii="Times New Roman"/>
          <w:b w:val="false"/>
          <w:i w:val="false"/>
          <w:color w:val="ff0000"/>
          <w:sz w:val="28"/>
        </w:rPr>
        <w:t>№ 30-21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23-28 шешіміне 2-қосымша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Өспен ауылдық округінің бюджеті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23-28 шешіміне 3 – қосымша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Өспен ауылдық округінің бюджеті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