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dcef" w14:textId="549d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Бөрлі ауданы Пугачев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2024 жылғы 20 желтоқсандағы № 23-27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Бөрлі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Бөрлі ауданының Пугачев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192 334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102 530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9 953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19 340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60 511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193 634,9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- 1 300,9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1 300,9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1 300,9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000000"/>
          <w:sz w:val="28"/>
        </w:rPr>
        <w:t>№ 30-20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4" w:id="2"/>
      <w:r>
        <w:rPr>
          <w:rFonts w:ascii="Times New Roman"/>
          <w:b w:val="false"/>
          <w:i w:val="false"/>
          <w:color w:val="000000"/>
          <w:sz w:val="28"/>
        </w:rPr>
        <w:t>
      Бөрлі аудандық мәслихатының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2024 жылғы 20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23-27 шешіміне 1 – қосымша</w:t>
      </w:r>
    </w:p>
    <w:bookmarkStart w:name="z2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Пугачев ауылдық округінің бюджеті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Бөрлі аудандық мәслихатының 21.11.2025 </w:t>
      </w:r>
      <w:r>
        <w:rPr>
          <w:rFonts w:ascii="Times New Roman"/>
          <w:b w:val="false"/>
          <w:i w:val="false"/>
          <w:color w:val="ff0000"/>
          <w:sz w:val="28"/>
        </w:rPr>
        <w:t>№ 30-20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(профицитін)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23-27 шешіміне 2 – қосымша</w:t>
            </w:r>
          </w:p>
        </w:tc>
      </w:tr>
    </w:tbl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Пугачев ауылдық округінің бюджеті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23-27 шешіміне 3 – қосымша</w:t>
            </w:r>
          </w:p>
        </w:tc>
      </w:tr>
    </w:tbl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Пугачев ауылдық округінің бюджеті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