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aa84" w14:textId="649a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Бөрлі ауданы Приурал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20 желтоқсандағы № 23-26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Бөрлі ауданының Приурал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төлемдер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118 906,1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30-19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23-26 шешіміне 1-қосымша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Приурал ауылдық округінің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30-19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23-26 шешіміне 2-қосымша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Приурал ауылдық округінің бюджеті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23-26 шешіміне 3 – қосымша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Приурал ауылдық округінің бюджеті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