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a11e" w14:textId="4c2a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Бөрлі ауданы Қарақұдық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20 желтоқсандағы № 23-24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Бөрлі ауданының Қарақұдық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482,9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30-17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23-24 шешіміне 1 – 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30-17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23-24 шешіміне 2 – қосымша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23-24 шешіміне 3 – қосымша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Қарақұдық ауылдық округінің бюджеті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