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d840" w14:textId="30bd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Бөрлі ауданы Қарағанды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2024 жылғы 20 желтоқсандағы № 23-23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Бөрлі ауданының Қарағанды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61 685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61 811,8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126,8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126,8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21.11.2025 </w:t>
      </w:r>
      <w:r>
        <w:rPr>
          <w:rFonts w:ascii="Times New Roman"/>
          <w:b w:val="false"/>
          <w:i w:val="false"/>
          <w:color w:val="000000"/>
          <w:sz w:val="28"/>
        </w:rPr>
        <w:t>№ 30-16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 шешіміне 1 – қосымша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Қарағанды ауылдық округінің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21.11.2025 </w:t>
      </w:r>
      <w:r>
        <w:rPr>
          <w:rFonts w:ascii="Times New Roman"/>
          <w:b w:val="false"/>
          <w:i w:val="false"/>
          <w:color w:val="ff0000"/>
          <w:sz w:val="28"/>
        </w:rPr>
        <w:t>№ 30-16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 шешіміне 2 – қосымша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Қарағанды ауылдық округінің бюджеті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 шешіміне 3 – қосымша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Қарағанды ауылдық округінің бюджеті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