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4afa" w14:textId="2854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Ақжайық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2024 жылғы 27 желтоқсандағы № 27-1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12 209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12 209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3 431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6 642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57 108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49 709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95 387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2025-2027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2025-2027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2025-2027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2025-2027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111 377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2025-2027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166 567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24 237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2025 жылға арналған ауылдық округтердің бюджеттері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2024 жылғы 25 желтоқсандағы № 26-2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3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жылға арналған ауылдық округ бюджетінде аудандық бюджеттен берілетін субвенциялар түсімдері жалпы 838 282 мың теңге сомасында ескерілсін.</w:t>
      </w:r>
    </w:p>
    <w:bookmarkEnd w:id="20"/>
    <w:bookmarkStart w:name="z3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3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 1- қосымша</w:t>
            </w:r>
          </w:p>
        </w:tc>
      </w:tr>
    </w:tbl>
    <w:bookmarkStart w:name="z3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Ақжол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2- қосымша</w:t>
            </w:r>
          </w:p>
        </w:tc>
      </w:tr>
    </w:tbl>
    <w:bookmarkStart w:name="z3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Ақжол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3- қосымша</w:t>
            </w:r>
          </w:p>
        </w:tc>
      </w:tr>
    </w:tbl>
    <w:bookmarkStart w:name="z3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Ақжол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39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№27-1 шешіміне 4- қосымша</w:t>
      </w:r>
    </w:p>
    <w:bookmarkStart w:name="z3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5- қосымша</w:t>
            </w:r>
          </w:p>
        </w:tc>
      </w:tr>
    </w:tbl>
    <w:bookmarkStart w:name="z3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6- қосымша</w:t>
            </w:r>
          </w:p>
        </w:tc>
      </w:tr>
    </w:tbl>
    <w:bookmarkStart w:name="z3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45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№27-1 шешіміне 7- қосымша</w:t>
      </w:r>
    </w:p>
    <w:bookmarkStart w:name="z3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шешіміне8- қосымша</w:t>
            </w:r>
          </w:p>
        </w:tc>
      </w:tr>
    </w:tbl>
    <w:bookmarkStart w:name="z3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Алғабас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9- қосымша</w:t>
            </w:r>
          </w:p>
        </w:tc>
      </w:tr>
    </w:tbl>
    <w:bookmarkStart w:name="z3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Алғабас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51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№27-1 шешіміне 10- қосымша</w:t>
      </w:r>
    </w:p>
    <w:bookmarkStart w:name="z3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Алмалы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11- қосымша</w:t>
            </w:r>
          </w:p>
        </w:tc>
      </w:tr>
    </w:tbl>
    <w:bookmarkStart w:name="z3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Алмалы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12- қосымша</w:t>
            </w:r>
          </w:p>
        </w:tc>
      </w:tr>
    </w:tbl>
    <w:bookmarkStart w:name="z3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Алмалы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57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№27-1 шешіміне 13- қосымша</w:t>
      </w:r>
    </w:p>
    <w:bookmarkStart w:name="z3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Базартөбе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14- қосымша</w:t>
            </w:r>
          </w:p>
        </w:tc>
      </w:tr>
    </w:tbl>
    <w:bookmarkStart w:name="z3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Базартөбе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15- қосымша</w:t>
            </w:r>
          </w:p>
        </w:tc>
      </w:tr>
    </w:tbl>
    <w:bookmarkStart w:name="z3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Базартөбе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63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16- қосымша </w:t>
      </w:r>
    </w:p>
    <w:bookmarkStart w:name="z3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Базаршолан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17- қосымша</w:t>
            </w:r>
          </w:p>
        </w:tc>
      </w:tr>
    </w:tbl>
    <w:bookmarkStart w:name="z3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Базаршолан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18- қосымша</w:t>
            </w:r>
          </w:p>
        </w:tc>
      </w:tr>
    </w:tbl>
    <w:bookmarkStart w:name="z3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Базаршолан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69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19- қосымша </w:t>
      </w:r>
    </w:p>
    <w:bookmarkStart w:name="z3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Бударин ауылдық округінің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20- қосымша</w:t>
            </w:r>
          </w:p>
        </w:tc>
      </w:tr>
    </w:tbl>
    <w:bookmarkStart w:name="z3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Бударин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21- қосымша</w:t>
            </w:r>
          </w:p>
        </w:tc>
      </w:tr>
    </w:tbl>
    <w:bookmarkStart w:name="z3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Бударин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75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22- қосымша </w:t>
      </w:r>
    </w:p>
    <w:bookmarkStart w:name="z3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Есенсай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23- қосымша</w:t>
            </w:r>
          </w:p>
        </w:tc>
      </w:tr>
    </w:tbl>
    <w:bookmarkStart w:name="z3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Есенсай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24- қосымша</w:t>
            </w:r>
          </w:p>
        </w:tc>
      </w:tr>
    </w:tbl>
    <w:bookmarkStart w:name="z3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Есенсай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81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25- қосымша </w:t>
      </w:r>
    </w:p>
    <w:bookmarkStart w:name="z3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26- қосымша</w:t>
            </w:r>
          </w:p>
        </w:tc>
      </w:tr>
    </w:tbl>
    <w:bookmarkStart w:name="z38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27- қосымша</w:t>
            </w:r>
          </w:p>
        </w:tc>
      </w:tr>
    </w:tbl>
    <w:bookmarkStart w:name="z3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87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28- қосымша </w:t>
      </w:r>
    </w:p>
    <w:bookmarkStart w:name="z3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Жаңабұлақ ауылдық округінің бюджеті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29- қосымша</w:t>
            </w:r>
          </w:p>
        </w:tc>
      </w:tr>
    </w:tbl>
    <w:bookmarkStart w:name="z39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Жаңабұлақ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30- қосымша</w:t>
            </w:r>
          </w:p>
        </w:tc>
      </w:tr>
    </w:tbl>
    <w:bookmarkStart w:name="z3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Жаңабұлақ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93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31- қосымша </w:t>
      </w:r>
    </w:p>
    <w:bookmarkStart w:name="z39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Көнеккеткен ауылдық округінің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32- қосымша</w:t>
            </w:r>
          </w:p>
        </w:tc>
      </w:tr>
    </w:tbl>
    <w:bookmarkStart w:name="z39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Көнеккеткен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33- қосымша</w:t>
            </w:r>
          </w:p>
        </w:tc>
      </w:tr>
    </w:tbl>
    <w:bookmarkStart w:name="z3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Көнеккеткен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99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34- қосымша </w:t>
      </w:r>
    </w:p>
    <w:bookmarkStart w:name="z4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Қабыршақты ауылдық округінің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35- қосымша</w:t>
            </w:r>
          </w:p>
        </w:tc>
      </w:tr>
    </w:tbl>
    <w:bookmarkStart w:name="z40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Қабыршақты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36- қосымша</w:t>
            </w:r>
          </w:p>
        </w:tc>
      </w:tr>
    </w:tbl>
    <w:bookmarkStart w:name="z4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Қабыршақты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05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37- қосымша </w:t>
      </w:r>
    </w:p>
    <w:bookmarkStart w:name="z40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Қарауылтөбе ауылдық округінің бюджеті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38- қосымша</w:t>
            </w:r>
          </w:p>
        </w:tc>
      </w:tr>
    </w:tbl>
    <w:bookmarkStart w:name="z40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Қарауылтөбе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39- қосымша</w:t>
            </w:r>
          </w:p>
        </w:tc>
      </w:tr>
    </w:tbl>
    <w:bookmarkStart w:name="z41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Қарауылтөбе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11" w:id="74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40- қосымша </w:t>
      </w:r>
    </w:p>
    <w:bookmarkStart w:name="z41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Құрайлысай ауылдық округінің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41- қосымша</w:t>
            </w:r>
          </w:p>
        </w:tc>
      </w:tr>
    </w:tbl>
    <w:bookmarkStart w:name="z41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Құрайлысай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42- қосымша</w:t>
            </w:r>
          </w:p>
        </w:tc>
      </w:tr>
    </w:tbl>
    <w:bookmarkStart w:name="z4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Құрайлысай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17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43- қосымша </w:t>
      </w:r>
    </w:p>
    <w:bookmarkStart w:name="z41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Мерген ауылдық округінің бюджеті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44- қосымша</w:t>
            </w:r>
          </w:p>
        </w:tc>
      </w:tr>
    </w:tbl>
    <w:bookmarkStart w:name="z42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Мерген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45- қосымша</w:t>
            </w:r>
          </w:p>
        </w:tc>
      </w:tr>
    </w:tbl>
    <w:bookmarkStart w:name="z42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Мерген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23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46- қосымша </w:t>
      </w:r>
    </w:p>
    <w:bookmarkStart w:name="z42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Сарытоғай ауылдық округінің бюджеті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47- қосымша</w:t>
            </w:r>
          </w:p>
        </w:tc>
      </w:tr>
    </w:tbl>
    <w:bookmarkStart w:name="z42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Сарытоғай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48- қосымша</w:t>
            </w:r>
          </w:p>
        </w:tc>
      </w:tr>
    </w:tbl>
    <w:bookmarkStart w:name="z42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Сарытоғай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29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49- қосымша </w:t>
      </w:r>
    </w:p>
    <w:bookmarkStart w:name="z43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Тайпақ ауылдық округінің бюджеті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50- қосымша</w:t>
            </w:r>
          </w:p>
        </w:tc>
      </w:tr>
    </w:tbl>
    <w:bookmarkStart w:name="z43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Тайпақ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51- қосымша</w:t>
            </w:r>
          </w:p>
        </w:tc>
      </w:tr>
    </w:tbl>
    <w:bookmarkStart w:name="z43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Тайпақ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35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мәслихатының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27 желтоқсандағы №27-1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52- қосымша </w:t>
      </w:r>
    </w:p>
    <w:bookmarkStart w:name="z43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Чапаев ауылдық округінің бюджеті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Батыс Қазақстан облысы Ақжайық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53- қосымша</w:t>
            </w:r>
          </w:p>
        </w:tc>
      </w:tr>
    </w:tbl>
    <w:bookmarkStart w:name="z43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Чапаев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54- қосымша</w:t>
            </w:r>
          </w:p>
        </w:tc>
      </w:tr>
    </w:tbl>
    <w:bookmarkStart w:name="z44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Чапаев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