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e0568e" w14:textId="fe0568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Ақжайық аудандық мәслихатының 2023 жылғы 22 желтоқсандағы № 11-2 "2024-2026 жылдарға арналған аудандық бюджет туралы" шешіміне өзгерістер енгізу туралы</w:t>
      </w:r>
    </w:p>
    <w:p>
      <w:pPr>
        <w:spacing w:after="0"/>
        <w:ind w:left="0"/>
        <w:jc w:val="both"/>
      </w:pPr>
      <w:r>
        <w:rPr>
          <w:rFonts w:ascii="Times New Roman"/>
          <w:b w:val="false"/>
          <w:i w:val="false"/>
          <w:color w:val="000000"/>
          <w:sz w:val="28"/>
        </w:rPr>
        <w:t>Батыс Қазақстан облысы Ақжайық аудандық мәслихатының 2024 жылғы 23 тамыздағы № 20-1 шешімі</w:t>
      </w:r>
    </w:p>
    <w:p>
      <w:pPr>
        <w:spacing w:after="0"/>
        <w:ind w:left="0"/>
        <w:jc w:val="both"/>
      </w:pPr>
      <w:bookmarkStart w:name="z3" w:id="0"/>
      <w:r>
        <w:rPr>
          <w:rFonts w:ascii="Times New Roman"/>
          <w:b w:val="false"/>
          <w:i w:val="false"/>
          <w:color w:val="000000"/>
          <w:sz w:val="28"/>
        </w:rPr>
        <w:t>
      Ақжайық аудандық мәслихаты ШЕШІМ ҚАБЫЛДАДЫ:</w:t>
      </w:r>
    </w:p>
    <w:bookmarkEnd w:id="0"/>
    <w:bookmarkStart w:name="z4" w:id="1"/>
    <w:p>
      <w:pPr>
        <w:spacing w:after="0"/>
        <w:ind w:left="0"/>
        <w:jc w:val="both"/>
      </w:pPr>
      <w:r>
        <w:rPr>
          <w:rFonts w:ascii="Times New Roman"/>
          <w:b w:val="false"/>
          <w:i w:val="false"/>
          <w:color w:val="000000"/>
          <w:sz w:val="28"/>
        </w:rPr>
        <w:t xml:space="preserve">
      1. Ақжайық аудандық мәслихатының "2024-2026 жылдарға арналған аудандық бюджет туралы" 2023 жылғы 22 желтоқсандағы № 11-2 </w:t>
      </w:r>
      <w:r>
        <w:rPr>
          <w:rFonts w:ascii="Times New Roman"/>
          <w:b w:val="false"/>
          <w:i w:val="false"/>
          <w:color w:val="000000"/>
          <w:sz w:val="28"/>
        </w:rPr>
        <w:t>шешіміне</w:t>
      </w:r>
      <w:r>
        <w:rPr>
          <w:rFonts w:ascii="Times New Roman"/>
          <w:b w:val="false"/>
          <w:i w:val="false"/>
          <w:color w:val="000000"/>
          <w:sz w:val="28"/>
        </w:rPr>
        <w:t xml:space="preserve"> мынадай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жаңа редакцияда жазылсын:</w:t>
      </w:r>
    </w:p>
    <w:bookmarkStart w:name="z6" w:id="2"/>
    <w:p>
      <w:pPr>
        <w:spacing w:after="0"/>
        <w:ind w:left="0"/>
        <w:jc w:val="both"/>
      </w:pPr>
      <w:r>
        <w:rPr>
          <w:rFonts w:ascii="Times New Roman"/>
          <w:b w:val="false"/>
          <w:i w:val="false"/>
          <w:color w:val="000000"/>
          <w:sz w:val="28"/>
        </w:rPr>
        <w:t xml:space="preserve">
      "1. 2024-2026 жылдарға арналған аудандық бюджет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3 -қосымшаларға</w:t>
      </w:r>
      <w:r>
        <w:rPr>
          <w:rFonts w:ascii="Times New Roman"/>
          <w:b w:val="false"/>
          <w:i w:val="false"/>
          <w:color w:val="000000"/>
          <w:sz w:val="28"/>
        </w:rPr>
        <w:t xml:space="preserve"> сәйкес, соның ішінде 2024 жылға мынадай көлемдерде бекітілсін:</w:t>
      </w:r>
    </w:p>
    <w:bookmarkEnd w:id="2"/>
    <w:bookmarkStart w:name="z7" w:id="3"/>
    <w:p>
      <w:pPr>
        <w:spacing w:after="0"/>
        <w:ind w:left="0"/>
        <w:jc w:val="both"/>
      </w:pPr>
      <w:r>
        <w:rPr>
          <w:rFonts w:ascii="Times New Roman"/>
          <w:b w:val="false"/>
          <w:i w:val="false"/>
          <w:color w:val="000000"/>
          <w:sz w:val="28"/>
        </w:rPr>
        <w:t>
      1) кірістер – 6 699 415 мың теңге:</w:t>
      </w:r>
    </w:p>
    <w:bookmarkEnd w:id="3"/>
    <w:bookmarkStart w:name="z8" w:id="4"/>
    <w:p>
      <w:pPr>
        <w:spacing w:after="0"/>
        <w:ind w:left="0"/>
        <w:jc w:val="both"/>
      </w:pPr>
      <w:r>
        <w:rPr>
          <w:rFonts w:ascii="Times New Roman"/>
          <w:b w:val="false"/>
          <w:i w:val="false"/>
          <w:color w:val="000000"/>
          <w:sz w:val="28"/>
        </w:rPr>
        <w:t>
      салықтық түсімдер – 2 574 542 мың теңге;</w:t>
      </w:r>
    </w:p>
    <w:bookmarkEnd w:id="4"/>
    <w:bookmarkStart w:name="z9" w:id="5"/>
    <w:p>
      <w:pPr>
        <w:spacing w:after="0"/>
        <w:ind w:left="0"/>
        <w:jc w:val="both"/>
      </w:pPr>
      <w:r>
        <w:rPr>
          <w:rFonts w:ascii="Times New Roman"/>
          <w:b w:val="false"/>
          <w:i w:val="false"/>
          <w:color w:val="000000"/>
          <w:sz w:val="28"/>
        </w:rPr>
        <w:t>
      салықтық емес түсімдер – 30 650 мың теңге;</w:t>
      </w:r>
    </w:p>
    <w:bookmarkEnd w:id="5"/>
    <w:bookmarkStart w:name="z10" w:id="6"/>
    <w:p>
      <w:pPr>
        <w:spacing w:after="0"/>
        <w:ind w:left="0"/>
        <w:jc w:val="both"/>
      </w:pPr>
      <w:r>
        <w:rPr>
          <w:rFonts w:ascii="Times New Roman"/>
          <w:b w:val="false"/>
          <w:i w:val="false"/>
          <w:color w:val="000000"/>
          <w:sz w:val="28"/>
        </w:rPr>
        <w:t>
      негізгі капиталды сатудан түсетін түсімдер – 500 мың теңге;</w:t>
      </w:r>
    </w:p>
    <w:bookmarkEnd w:id="6"/>
    <w:bookmarkStart w:name="z11" w:id="7"/>
    <w:p>
      <w:pPr>
        <w:spacing w:after="0"/>
        <w:ind w:left="0"/>
        <w:jc w:val="both"/>
      </w:pPr>
      <w:r>
        <w:rPr>
          <w:rFonts w:ascii="Times New Roman"/>
          <w:b w:val="false"/>
          <w:i w:val="false"/>
          <w:color w:val="000000"/>
          <w:sz w:val="28"/>
        </w:rPr>
        <w:t>
      трансферттер түсімі – 4 093 723 мың теңге;</w:t>
      </w:r>
    </w:p>
    <w:bookmarkEnd w:id="7"/>
    <w:bookmarkStart w:name="z12" w:id="8"/>
    <w:p>
      <w:pPr>
        <w:spacing w:after="0"/>
        <w:ind w:left="0"/>
        <w:jc w:val="both"/>
      </w:pPr>
      <w:r>
        <w:rPr>
          <w:rFonts w:ascii="Times New Roman"/>
          <w:b w:val="false"/>
          <w:i w:val="false"/>
          <w:color w:val="000000"/>
          <w:sz w:val="28"/>
        </w:rPr>
        <w:t>
      2) шығындар – 7 414 255 мың теңге;</w:t>
      </w:r>
    </w:p>
    <w:bookmarkEnd w:id="8"/>
    <w:bookmarkStart w:name="z13" w:id="9"/>
    <w:p>
      <w:pPr>
        <w:spacing w:after="0"/>
        <w:ind w:left="0"/>
        <w:jc w:val="both"/>
      </w:pPr>
      <w:r>
        <w:rPr>
          <w:rFonts w:ascii="Times New Roman"/>
          <w:b w:val="false"/>
          <w:i w:val="false"/>
          <w:color w:val="000000"/>
          <w:sz w:val="28"/>
        </w:rPr>
        <w:t>
      3) таза бюджеттік кредиттеу – 91 589 мың теңге:</w:t>
      </w:r>
    </w:p>
    <w:bookmarkEnd w:id="9"/>
    <w:bookmarkStart w:name="z14" w:id="10"/>
    <w:p>
      <w:pPr>
        <w:spacing w:after="0"/>
        <w:ind w:left="0"/>
        <w:jc w:val="both"/>
      </w:pPr>
      <w:r>
        <w:rPr>
          <w:rFonts w:ascii="Times New Roman"/>
          <w:b w:val="false"/>
          <w:i w:val="false"/>
          <w:color w:val="000000"/>
          <w:sz w:val="28"/>
        </w:rPr>
        <w:t>
      бюджеттік кредиттер – 282 438 мың теңге;</w:t>
      </w:r>
    </w:p>
    <w:bookmarkEnd w:id="10"/>
    <w:bookmarkStart w:name="z15" w:id="11"/>
    <w:p>
      <w:pPr>
        <w:spacing w:after="0"/>
        <w:ind w:left="0"/>
        <w:jc w:val="both"/>
      </w:pPr>
      <w:r>
        <w:rPr>
          <w:rFonts w:ascii="Times New Roman"/>
          <w:b w:val="false"/>
          <w:i w:val="false"/>
          <w:color w:val="000000"/>
          <w:sz w:val="28"/>
        </w:rPr>
        <w:t xml:space="preserve">
      бюджеттік кредиттерді өтеу – 190 849 мың теңге; </w:t>
      </w:r>
    </w:p>
    <w:bookmarkEnd w:id="11"/>
    <w:bookmarkStart w:name="z16" w:id="12"/>
    <w:p>
      <w:pPr>
        <w:spacing w:after="0"/>
        <w:ind w:left="0"/>
        <w:jc w:val="both"/>
      </w:pPr>
      <w:r>
        <w:rPr>
          <w:rFonts w:ascii="Times New Roman"/>
          <w:b w:val="false"/>
          <w:i w:val="false"/>
          <w:color w:val="000000"/>
          <w:sz w:val="28"/>
        </w:rPr>
        <w:t xml:space="preserve">
      4) қаржы активтерімен операциялар бойынша сальдо – 0 теңге: </w:t>
      </w:r>
    </w:p>
    <w:bookmarkEnd w:id="12"/>
    <w:bookmarkStart w:name="z17" w:id="13"/>
    <w:p>
      <w:pPr>
        <w:spacing w:after="0"/>
        <w:ind w:left="0"/>
        <w:jc w:val="both"/>
      </w:pPr>
      <w:r>
        <w:rPr>
          <w:rFonts w:ascii="Times New Roman"/>
          <w:b w:val="false"/>
          <w:i w:val="false"/>
          <w:color w:val="000000"/>
          <w:sz w:val="28"/>
        </w:rPr>
        <w:t>
      қаржы активтерін сатып алу – 0 теңге;</w:t>
      </w:r>
    </w:p>
    <w:bookmarkEnd w:id="13"/>
    <w:bookmarkStart w:name="z18" w:id="14"/>
    <w:p>
      <w:pPr>
        <w:spacing w:after="0"/>
        <w:ind w:left="0"/>
        <w:jc w:val="both"/>
      </w:pPr>
      <w:r>
        <w:rPr>
          <w:rFonts w:ascii="Times New Roman"/>
          <w:b w:val="false"/>
          <w:i w:val="false"/>
          <w:color w:val="000000"/>
          <w:sz w:val="28"/>
        </w:rPr>
        <w:t>
      мемлекеттің қаржы активтерін сатудан түсетін түсімдер – 0 теңге;</w:t>
      </w:r>
    </w:p>
    <w:bookmarkEnd w:id="14"/>
    <w:bookmarkStart w:name="z19" w:id="15"/>
    <w:p>
      <w:pPr>
        <w:spacing w:after="0"/>
        <w:ind w:left="0"/>
        <w:jc w:val="both"/>
      </w:pPr>
      <w:r>
        <w:rPr>
          <w:rFonts w:ascii="Times New Roman"/>
          <w:b w:val="false"/>
          <w:i w:val="false"/>
          <w:color w:val="000000"/>
          <w:sz w:val="28"/>
        </w:rPr>
        <w:t>
      5) бюджет тапшылығы (профициті) – - 806 429 мың теңге;</w:t>
      </w:r>
    </w:p>
    <w:bookmarkEnd w:id="15"/>
    <w:bookmarkStart w:name="z20" w:id="16"/>
    <w:p>
      <w:pPr>
        <w:spacing w:after="0"/>
        <w:ind w:left="0"/>
        <w:jc w:val="both"/>
      </w:pPr>
      <w:r>
        <w:rPr>
          <w:rFonts w:ascii="Times New Roman"/>
          <w:b w:val="false"/>
          <w:i w:val="false"/>
          <w:color w:val="000000"/>
          <w:sz w:val="28"/>
        </w:rPr>
        <w:t>
      6) бюджет тапшылығын қаржыландыру (профицитін пайдалану) – 806 429 мың теңге;</w:t>
      </w:r>
    </w:p>
    <w:bookmarkEnd w:id="16"/>
    <w:bookmarkStart w:name="z21" w:id="17"/>
    <w:p>
      <w:pPr>
        <w:spacing w:after="0"/>
        <w:ind w:left="0"/>
        <w:jc w:val="both"/>
      </w:pPr>
      <w:r>
        <w:rPr>
          <w:rFonts w:ascii="Times New Roman"/>
          <w:b w:val="false"/>
          <w:i w:val="false"/>
          <w:color w:val="000000"/>
          <w:sz w:val="28"/>
        </w:rPr>
        <w:t>
      қарыздар түсімі – 863 604 мың теңге;</w:t>
      </w:r>
    </w:p>
    <w:bookmarkEnd w:id="17"/>
    <w:bookmarkStart w:name="z22" w:id="18"/>
    <w:p>
      <w:pPr>
        <w:spacing w:after="0"/>
        <w:ind w:left="0"/>
        <w:jc w:val="both"/>
      </w:pPr>
      <w:r>
        <w:rPr>
          <w:rFonts w:ascii="Times New Roman"/>
          <w:b w:val="false"/>
          <w:i w:val="false"/>
          <w:color w:val="000000"/>
          <w:sz w:val="28"/>
        </w:rPr>
        <w:t>
      қарыздарды өтеу – 219 834 мың теңге;</w:t>
      </w:r>
    </w:p>
    <w:bookmarkEnd w:id="18"/>
    <w:bookmarkStart w:name="z23" w:id="19"/>
    <w:p>
      <w:pPr>
        <w:spacing w:after="0"/>
        <w:ind w:left="0"/>
        <w:jc w:val="both"/>
      </w:pPr>
      <w:r>
        <w:rPr>
          <w:rFonts w:ascii="Times New Roman"/>
          <w:b w:val="false"/>
          <w:i w:val="false"/>
          <w:color w:val="000000"/>
          <w:sz w:val="28"/>
        </w:rPr>
        <w:t>
      бюджет қаражатының пайдаланылатын қалдықтары – 162 659 мың теңге.".</w:t>
      </w:r>
    </w:p>
    <w:bookmarkEnd w:id="19"/>
    <w:bookmarkStart w:name="z24" w:id="20"/>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20"/>
    <w:bookmarkStart w:name="z25" w:id="21"/>
    <w:p>
      <w:pPr>
        <w:spacing w:after="0"/>
        <w:ind w:left="0"/>
        <w:jc w:val="both"/>
      </w:pPr>
      <w:r>
        <w:rPr>
          <w:rFonts w:ascii="Times New Roman"/>
          <w:b w:val="false"/>
          <w:i w:val="false"/>
          <w:color w:val="000000"/>
          <w:sz w:val="28"/>
        </w:rPr>
        <w:t>
      2. Осы шешім 2024 жылдың 1 қаңтарынан бастап қолданысқа енгізіледі.</w:t>
      </w:r>
    </w:p>
    <w:bookmarkEnd w:id="21"/>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Мәслихат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С.Сиражев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2024 жылғы 23 тамыздағы № 20-1</w:t>
            </w:r>
            <w:r>
              <w:br/>
            </w:r>
            <w:r>
              <w:rPr>
                <w:rFonts w:ascii="Times New Roman"/>
                <w:b w:val="false"/>
                <w:i w:val="false"/>
                <w:color w:val="000000"/>
                <w:sz w:val="20"/>
              </w:rPr>
              <w:t>Ақжайық аудандық мәслихатының</w:t>
            </w:r>
            <w:r>
              <w:br/>
            </w:r>
            <w:r>
              <w:rPr>
                <w:rFonts w:ascii="Times New Roman"/>
                <w:b w:val="false"/>
                <w:i w:val="false"/>
                <w:color w:val="000000"/>
                <w:sz w:val="20"/>
              </w:rPr>
              <w:t>шешіміне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2023 жылғы 22 желтоқсандағы № 11-2</w:t>
            </w:r>
            <w:r>
              <w:br/>
            </w:r>
            <w:r>
              <w:rPr>
                <w:rFonts w:ascii="Times New Roman"/>
                <w:b w:val="false"/>
                <w:i w:val="false"/>
                <w:color w:val="000000"/>
                <w:sz w:val="20"/>
              </w:rPr>
              <w:t>Ақжайық аудандық мәслихатының</w:t>
            </w:r>
            <w:r>
              <w:br/>
            </w:r>
            <w:r>
              <w:rPr>
                <w:rFonts w:ascii="Times New Roman"/>
                <w:b w:val="false"/>
                <w:i w:val="false"/>
                <w:color w:val="000000"/>
                <w:sz w:val="20"/>
              </w:rPr>
              <w:t>шешіміне 1 - қосымша</w:t>
            </w:r>
          </w:p>
        </w:tc>
      </w:tr>
    </w:tbl>
    <w:bookmarkStart w:name="z29" w:id="22"/>
    <w:p>
      <w:pPr>
        <w:spacing w:after="0"/>
        <w:ind w:left="0"/>
        <w:jc w:val="left"/>
      </w:pPr>
      <w:r>
        <w:rPr>
          <w:rFonts w:ascii="Times New Roman"/>
          <w:b/>
          <w:i w:val="false"/>
          <w:color w:val="000000"/>
        </w:rPr>
        <w:t xml:space="preserve"> 2024 жылға арналған аудандық бюджет</w:t>
      </w:r>
    </w:p>
    <w:bookmarkEnd w:id="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6699415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2574542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979218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Корпоративтіктабыссалығы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784000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784000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ішкі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үшін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және кәсіби қызметті жүргізгені үшін алынатын алымдар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меншігіндегі мүлікті жалға беруден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және Жәбірленушілерге өтемақы қорына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және материалдық емес активтерді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активтерді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4093723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мемлекеттік басқару органдарынан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4093723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түсетін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4093723</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Кіші функция </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7414255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мемлекеттік көрсетілетін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508303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256864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Мәслихаттар депутаттары қызметінің тиімділігін арттыру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210599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210599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табиғи және техногендік сипаттағы төтенше жағдайларды жою үшін жергілікті атқарушы органның төтенше резерві есебінен іс-шаралар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Жекешелендіру, коммуналдық меншікті басқару, жекешелендіруден кейінгі қызмет және осыған байланысты дауларды реттеу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Мүлікті коммуналдық меншікке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өзге де мемлекеттік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242939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ауыл шаруашылығы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деңгейдегі кәсіпкерлікті және ауыл шаруашылығын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90835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органы резервінің қаражаты есебінен соттардың шешімдері бойынша жергілікті атқарушы органдардың міндеттемелерін орындау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105470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49856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бюджеттен берілетін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55614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50920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жөніндегі жұмыстарды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елді мекендерде өрттердің алдын алу және оларды сөндіру жөніндегі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қорғау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пен қауіпсіздік объектілерін салу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және қауіпсіздік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 жол қозғалысы қауіпсіздігін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551273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атаулы әлеуметтік көмек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Мүгедектігі бар адамдарды жұмысқа орналастыру үшін арнайы жұмыс орындарын құруға жұмыс берушінің шығындарын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399475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399475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106014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мүгедектігі бар балаларды материалдық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әлеуметтік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147587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Оңалтудың жеке бағдарламасына сәйкес мұқтаж мүгедектігі бар адамдарды протездік-ортопедиялық көмек, сурдотехникалық құралдар, тифлотехникалық құралдар, санаторий-курорттық емделу, мiндеттi гигиеналық құралдармен қамтамасыз ету, арнаулы жүрiп-тұру құралдары, жеке көмекшінің және есту бойынша мүгедектігі бар адамдарға қолмен көрсететiн тіл маманының қызметтері 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141511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және әлеуметтік қамтамасыз ету салаларындағы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71743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61743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42732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мүгедектігі бар адамдардың құқықтарын қамтамасыз ету және өмір сүру сапасын жақсарту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Үкіметтік емес ұйымдарда мемлекеттік әлеуметтік тапсырысты орналастыру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 жүйесін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ретінде тұрғын үй сертификаттарын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ретінде тұрғын үй сертификаттарын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2083051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951390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тұрғын үй қорын сақтауды ұйымдастыру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Азаматтардың жекелеген санаттарын тұрғын үймен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Кондоминиум объектісіне техникалық паспорттар дайындау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841390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Коммуналдық тұрғын үй қорының тұрғын үйін жобалау және (немесе) салу, реконструкциялау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121929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үйлерін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705961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1116536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шаруашылығын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1092236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шаруашылығын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Қаланы және елді мекендерді абаттандыруды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1074236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және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1484303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694573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681729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681729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Мәдениетобъектілеріндамыту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153701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153701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бұқаралық спорт түрлерін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140576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479144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457644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кітапханалардың жұмыс істеуі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456848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тілді және Қазақстан халқының басқада тілдерін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156885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129573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95943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мәдениет, тілдерді дамыту, дене шынықтыру және спорт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114963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алқаптарын бір түрден екінші түрге ауыстыру жөніндегі жұмыстар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аймақтарға бөлу жөніндегі жұмыстарды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аудандық маңызы бар қалалардың, кенттердің, ауылдардың, ауылдық округтердің шекарасын белгілеу кезінде жүргізілетін жерге орналастыру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78657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78657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Мамандардың әлеуметтік көмек көрсету жөніндегі 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78657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Өнеркәсіп, сәулет, қала құрылысы және құрылыс қызметі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66785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66785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66785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оңтайлы және тиімді қала құрылыстық игеруді қамтамасыз ету жөніндегі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56785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Ақпараттықжүйелерқұру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органы резервінің қаражаты есебінен соттардың шешімдері бойынша жергілікті атқарушы органдардың міндеттемелерін орындау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Көлік және коммуникация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907445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906445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906445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67783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инфрақұрылымның басым жобаларын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811918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коммуникациялар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маңызы бар қалалық (ауылдық), қала маңындағы және ауданішілік қатынастар бойынша жолаушылар тасымалдарын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745627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745627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2025 жылға дейінгі мемлекеттік бағдарламасы шеңберінде өңірлерді экономикалық дамытуға жәрдемдесу бойынша 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 бойынша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405274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2025 жылға дейінгі мемлекеттік бағдарламасы шеңберінде өңірлерді экономикалық дамытуға жәрдемдесу бойынша 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 бойынша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276198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инфрақұрылымдарды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125192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78696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жергілікті атқарушы органының резерві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78696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261657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инфрақұрылымдарды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261657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Борышқа қызмет көрсету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атқарушы органдардың облыстық бюджеттен қарыздар бойынша сыйақылар мен өзге де төлемдерді төлеу бойынша борышына қызмет көрсету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870641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870641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870641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мақсатқа сай пайдаланылмаған нысаналы трансферттерді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Cубвенциялар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687771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заңнамасымен қарастырылған жағдайларда жалпы сипаттағы трансферттерді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162112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Үкіметінің шешімі бойынша толық пайдалануға рұқсат етілген, өткен қаржы жылында бөлінген, пайдаланылмаған (түгел пайдаланылмаған) нысаналы даму трансферттерінің сомасын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берілетін нысаналы трансферт есебінен республикалық бюджеттен бөлінген пайдаланылмаған (түгел пайдаланылмаған) нысаналы трансферттердің сомасын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91589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282438</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 сумен жабдықтау және су бұру жүйелерін реконструкция және құрылыс үшін кредит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282438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282438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282438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282438</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190849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190849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190849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тұлғаларға жергілікті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190849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кредиттердің сомаларын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-806429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806429</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863604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863604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863604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 алатын қарыздар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863604</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219834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219834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219834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190849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бюджеттен бөлінген пайдаланылмаған бюджеттік кредиттерді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қорынан нысаналы трансферт есебінен облыстық бюджеттен бөлінген пайдаланылмаған бюджеттік кредиттерді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162659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162659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162659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162659</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