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c8d8" w14:textId="b2ec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2023 жылғы 27 желтоқсандағы № 12-3 "2024-2026 жылдарға арналған Ақжайық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2024 жылғы 26 маусымдағы № 19-1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Ақжайық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"2024-2026 жылдарға арналған Ақжайық ауданы ауылдық округтерінің бюджеттері туралы" 2023 жылғы 27 желтоқсандағы № 12-3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2024-2026 жылдарға арналған Ақжол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48 728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14 650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34 078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52 128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- 3 400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3 400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3 400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2024-2026 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43 862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3 440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216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40 206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44 983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- 1 121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1 121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1 121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2024-2026 жылдарға арналған Бударин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40 057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3 320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124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36 313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41 537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- 1 480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1 480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1 480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2024-2026 жылдарға арналған Есенсай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40 796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2 651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251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37 894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41 618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- 822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822 мың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822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 2024-2026 жылдарға арналған Қарауылтөбе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38 014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2 112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35 874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38 260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- 246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246 мың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246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 2024-2026 жылдарға арналған Мерген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37 926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2 146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90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35 550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38 488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- 562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562 мың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562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 2024-2026 жылдарға арналған Чапаев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100 783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33 106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1 550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4 000 мың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62 127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132 526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- 31 743 мың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31 743 мың 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31 743 мың теңге.".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52 -қосымшалары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2024 жылдың 1 қаңтарынан бастап қолданысқа енгізіледі.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14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Ақжол ауылдық округінің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 қосымша</w:t>
            </w:r>
          </w:p>
        </w:tc>
      </w:tr>
    </w:tbl>
    <w:bookmarkStart w:name="z146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Алғабас ауылдық округінің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 қосымша</w:t>
            </w:r>
          </w:p>
        </w:tc>
      </w:tr>
    </w:tbl>
    <w:bookmarkStart w:name="z14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Бударин ауылдық округінің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 қосымша</w:t>
            </w:r>
          </w:p>
        </w:tc>
      </w:tr>
    </w:tbl>
    <w:bookmarkStart w:name="z152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Есенсай ауылдық округінің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 қосымша</w:t>
            </w:r>
          </w:p>
        </w:tc>
      </w:tr>
    </w:tbl>
    <w:bookmarkStart w:name="z15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Қарауылтөбе ауылдық округінің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43- қосымша</w:t>
            </w:r>
          </w:p>
        </w:tc>
      </w:tr>
    </w:tbl>
    <w:bookmarkStart w:name="z15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Мерген ауылдық округінің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52- қосымша</w:t>
            </w:r>
          </w:p>
        </w:tc>
      </w:tr>
    </w:tbl>
    <w:bookmarkStart w:name="z16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Чапаев ауылдық округінің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