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e15056" w14:textId="ce1505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Орал қалалық мәслихатының 2023 жылғы 27 желтоқсандағы № 8-4 "2024-2026 жылдарға арналған Деркөл кентінің бюджеті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Орал қалалық мәслихатының 2024 жылғы 17 желтоқсандағы № 17-5 шешімі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>
      Орал қалалық мәслихат ШЕШТІ: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Орал қалалық мәслихатының "2024-2026 жылдарға арналған Деркөл кентінің бюджеті туралы" 2023 жылғы 27 желтоқсандағы №8-4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 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 2024-2026 жылдарға арналған Орал қаласының Деркөл кентінің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2024 жылға арналған бюджет келесі көлемдерде бекітілсін: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кірістер – 1 815 160 мың теңге: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87 553 мың теңге;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теңге;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7 960 мың теңге;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1 719 647 мың теңге;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шығындар – 1 827 186 мың теңге;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-12 026 мың теңге;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12 026 мың теңге: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12 026 мың теңге.";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Осы шешім 2024 жылғы 1 қаңтардан бастап қолданысқа енгізіледі.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Орал қалалық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 Калиев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Орал қалалық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2024 жылғы 17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 17-5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Орал қалалық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2023 жылғы 27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№8-4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29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2024 жылға арналған Деркөл кентінің бюджеті</w:t>
      </w:r>
    </w:p>
    <w:bookmarkEnd w:id="2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 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1 815 160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87 553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28 929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28 929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57 624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50 213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 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7 960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Жердi және материалдық емес активтердi сату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7 960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7 960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1 719 647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1 719 647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1 719 647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 Шығындар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1 827 186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98 372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98 372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98 372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98 372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857 882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857 882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857 882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139 879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621 884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96 119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870 931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870 931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870 931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салу және реконструкциялау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708 356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162 575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 Таза бюджеттік кредиттеу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кредиттер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 Қаржы активтерімен операциялар бойынша сальдо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 Бюджет тапшылығы (профициті)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-12 026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 Бюджет тапшылығын қаржыландыру (профицитін пайдалану)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12 026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12 026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12 026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12 026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12 026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