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c92b" w14:textId="006c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8-4 "2024-2026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29 тамыздағы № 14-4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"2024-2026 жылдарға арналған Деркөл кентінің бюджеті туралы" 2023 жылғы 27 желтоқсандағы №8-4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1 791 243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87 553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7 960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1 695 730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1 803 269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-12 026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12 026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12 026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Деркөл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