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293" w14:textId="f24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24 мамырдағы № 11-7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22 желтоқсандағы № 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50 285 157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29 960 976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6 517 446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13 258 952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62 521 657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-11 893 139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11 893 139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15 630 498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5 593 075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2 054 579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емдеуге – 16 213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1 254 629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5 992 397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449 317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- 923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120 667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1 203 448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1 897 918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1 133 056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111 782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375 731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-71 500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әлеуметтік көмек ретінде тұрғын үй сертификаттарын беруге - 240 000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автомобиль жолдарының жұмыс істеуін қамтамасыз етуге - 268 900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15 630 498 мың теңге: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15 630 498 мың теңге.";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3 507 153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2024 жылға арналған жергілікті атқарушы органдарының резерві 2 523 338 мың теңге сомасында бекітілсін.";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1 - 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23 653 230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- 11 893 139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