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162d" w14:textId="8fe1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8-23 "2024-2026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6 наурыздағы № 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№8-2 "2024-2026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189 177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170 286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189 212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Желаев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