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19828" w14:textId="53198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прокуратурасының Құқықтық статистика және арнайы есепке алу жөніндегі комитеті төрағасының "Қазақстан Республикасы Бас прокуратурасының Құқықтық статистика және арнайы есепке алу жөніндегі комитетінің аумақтық және оларға теңестірілген органдары туралы ережелерді бекіту туралы" 2023 жылғы 4 шілдедегі № 92 н/қ бұйрығына өзгерістер енгізу туралы</w:t>
      </w:r>
    </w:p>
    <w:p>
      <w:pPr>
        <w:spacing w:after="0"/>
        <w:ind w:left="0"/>
        <w:jc w:val="both"/>
      </w:pPr>
      <w:r>
        <w:rPr>
          <w:rFonts w:ascii="Times New Roman"/>
          <w:b w:val="false"/>
          <w:i w:val="false"/>
          <w:color w:val="000000"/>
          <w:sz w:val="28"/>
        </w:rPr>
        <w:t>Қазақстан Республикасы Бас прокуратурасының Құқықтық статистика және арнайы есепке алу жөніндегі комитеті төрағасының 2024 жылғы 21 қаңтардағы № 19 н/қ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 Бас прокуратурасының Құқықтық статистика және арнайы есепке алу жөніндегі комитеті төрағасының "Қазақстан Республикасы Бас прокуратурасының Құқықтық статистика және арнайы есепке алу жөніндегі комитетінің аумақтық және оларға теңестірілген органдары туралы ережелерді бекіту туралы" 2023 жылғы 4 шілдедегі № 92 н/қ </w:t>
      </w:r>
      <w:r>
        <w:rPr>
          <w:rFonts w:ascii="Times New Roman"/>
          <w:b w:val="false"/>
          <w:i w:val="false"/>
          <w:color w:val="000000"/>
          <w:sz w:val="28"/>
        </w:rPr>
        <w:t>бұйрығына</w:t>
      </w:r>
      <w:r>
        <w:rPr>
          <w:rFonts w:ascii="Times New Roman"/>
          <w:b w:val="false"/>
          <w:i w:val="false"/>
          <w:color w:val="000000"/>
          <w:sz w:val="28"/>
        </w:rPr>
        <w:t xml:space="preserve"> келесі өзгерістер енгізілсін:</w:t>
      </w:r>
    </w:p>
    <w:bookmarkEnd w:id="1"/>
    <w:bookmarkStart w:name="z4" w:id="2"/>
    <w:p>
      <w:pPr>
        <w:spacing w:after="0"/>
        <w:ind w:left="0"/>
        <w:jc w:val="both"/>
      </w:pPr>
      <w:r>
        <w:rPr>
          <w:rFonts w:ascii="Times New Roman"/>
          <w:b w:val="false"/>
          <w:i w:val="false"/>
          <w:color w:val="000000"/>
          <w:sz w:val="28"/>
        </w:rPr>
        <w:t xml:space="preserve">
      1. Осы бұйрықпен бекітілген Қазақстан Республикасы Бас прокуратурасы Құқықтық статистика және арнайы есепке алу жөнiндегi комитетiнің (бұдан әрі - Комитет) Астана қаласы бойынша департаменті туралы </w:t>
      </w:r>
      <w:r>
        <w:rPr>
          <w:rFonts w:ascii="Times New Roman"/>
          <w:b w:val="false"/>
          <w:i w:val="false"/>
          <w:color w:val="000000"/>
          <w:sz w:val="28"/>
        </w:rPr>
        <w:t>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4"/>
    <w:bookmarkStart w:name="z9"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Департаменттің өкілеттіктері болып табылатын міндеттерді орындау тұрғысынан Комитеттің кәсіпкерлік субъектілерімен шарттық қатынастарға түсуiне тыйым салынады.";</w:t>
      </w:r>
    </w:p>
    <w:bookmarkEnd w:id="5"/>
    <w:bookmarkStart w:name="z11" w:id="6"/>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тармақшасының</w:t>
      </w:r>
      <w:r>
        <w:rPr>
          <w:rFonts w:ascii="Times New Roman"/>
          <w:b w:val="false"/>
          <w:i w:val="false"/>
          <w:color w:val="000000"/>
          <w:sz w:val="28"/>
        </w:rPr>
        <w:t xml:space="preserve"> он бірінші абзацы мынадай редакцияда жазылсын:</w:t>
      </w:r>
    </w:p>
    <w:bookmarkEnd w:id="6"/>
    <w:bookmarkStart w:name="z12" w:id="7"/>
    <w:p>
      <w:pPr>
        <w:spacing w:after="0"/>
        <w:ind w:left="0"/>
        <w:jc w:val="both"/>
      </w:pPr>
      <w:r>
        <w:rPr>
          <w:rFonts w:ascii="Times New Roman"/>
          <w:b w:val="false"/>
          <w:i w:val="false"/>
          <w:color w:val="000000"/>
          <w:sz w:val="28"/>
        </w:rPr>
        <w:t>
      "Департаменттің жедел кеңестерінде проблемалық учаскелер мен оларды шешу жолдарын айқындай отырып, сондай-ақ құқықтық статистика және арнайы есепке алу субъектілерінің өкілдерін шақыра отырып, құрылымдық бөлімшелер қызметінің нәтижелерін қарау;";</w:t>
      </w:r>
    </w:p>
    <w:bookmarkEnd w:id="7"/>
    <w:bookmarkStart w:name="z13" w:id="8"/>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20) тармақшасы</w:t>
      </w:r>
      <w:r>
        <w:rPr>
          <w:rFonts w:ascii="Times New Roman"/>
          <w:b w:val="false"/>
          <w:i w:val="false"/>
          <w:color w:val="000000"/>
          <w:sz w:val="28"/>
        </w:rPr>
        <w:t xml:space="preserve"> алып тасталсын;</w:t>
      </w:r>
    </w:p>
    <w:bookmarkEnd w:id="8"/>
    <w:bookmarkStart w:name="z14" w:id="9"/>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9"/>
    <w:bookmarkStart w:name="z15" w:id="10"/>
    <w:p>
      <w:pPr>
        <w:spacing w:after="0"/>
        <w:ind w:left="0"/>
        <w:jc w:val="both"/>
      </w:pPr>
      <w:r>
        <w:rPr>
          <w:rFonts w:ascii="Times New Roman"/>
          <w:b w:val="false"/>
          <w:i w:val="false"/>
          <w:color w:val="000000"/>
          <w:sz w:val="28"/>
        </w:rPr>
        <w:t>
      "2) Департаменттің құрылымдық бөлімшелерінің өкілеттіктерін айқындайды;";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w:t>
      </w:r>
      <w:r>
        <w:rPr>
          <w:rFonts w:ascii="Times New Roman"/>
          <w:b w:val="false"/>
          <w:i w:val="false"/>
          <w:color w:val="000000"/>
          <w:sz w:val="28"/>
        </w:rPr>
        <w:t xml:space="preserve"> алып тасталсын.</w:t>
      </w:r>
    </w:p>
    <w:bookmarkStart w:name="z17" w:id="11"/>
    <w:p>
      <w:pPr>
        <w:spacing w:after="0"/>
        <w:ind w:left="0"/>
        <w:jc w:val="both"/>
      </w:pPr>
      <w:r>
        <w:rPr>
          <w:rFonts w:ascii="Times New Roman"/>
          <w:b w:val="false"/>
          <w:i w:val="false"/>
          <w:color w:val="000000"/>
          <w:sz w:val="28"/>
        </w:rPr>
        <w:t xml:space="preserve">
      2. Осы бұйрықпен бекітілген Комитеттің Алматы қаласы бойынша департаменті туралы </w:t>
      </w:r>
      <w:r>
        <w:rPr>
          <w:rFonts w:ascii="Times New Roman"/>
          <w:b w:val="false"/>
          <w:i w:val="false"/>
          <w:color w:val="000000"/>
          <w:sz w:val="28"/>
        </w:rPr>
        <w:t>ережеде: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22" w:id="13"/>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3"/>
    <w:bookmarkStart w:name="z23"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Департаменттің өкілеттіктері болып табылатын міндеттерді орындау тұрғысынан Комитеттің кәсіпкерлік субъектілерімен шарттық қатынастарға түсуiне тыйым салынады.";</w:t>
      </w:r>
    </w:p>
    <w:bookmarkEnd w:id="14"/>
    <w:bookmarkStart w:name="z25" w:id="15"/>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тармақшасының</w:t>
      </w:r>
      <w:r>
        <w:rPr>
          <w:rFonts w:ascii="Times New Roman"/>
          <w:b w:val="false"/>
          <w:i w:val="false"/>
          <w:color w:val="000000"/>
          <w:sz w:val="28"/>
        </w:rPr>
        <w:t xml:space="preserve"> он бірінші абзацы мынадай редакцияда жазылсын:</w:t>
      </w:r>
    </w:p>
    <w:bookmarkEnd w:id="15"/>
    <w:bookmarkStart w:name="z26" w:id="16"/>
    <w:p>
      <w:pPr>
        <w:spacing w:after="0"/>
        <w:ind w:left="0"/>
        <w:jc w:val="both"/>
      </w:pPr>
      <w:r>
        <w:rPr>
          <w:rFonts w:ascii="Times New Roman"/>
          <w:b w:val="false"/>
          <w:i w:val="false"/>
          <w:color w:val="000000"/>
          <w:sz w:val="28"/>
        </w:rPr>
        <w:t>
      "Департаменттің жедел кеңестерінде проблемалық учаскелер мен оларды шешу жолдарын айқындай отырып, сондай-ақ құқықтық статистика және арнайы есепке алу субъектілерінің өкілдерін шақыра отырып, құрылымдық бөлімшелер қызметінің нәтижелерін қарау;";</w:t>
      </w:r>
    </w:p>
    <w:bookmarkEnd w:id="16"/>
    <w:bookmarkStart w:name="z27" w:id="17"/>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20) тармақшасы</w:t>
      </w:r>
      <w:r>
        <w:rPr>
          <w:rFonts w:ascii="Times New Roman"/>
          <w:b w:val="false"/>
          <w:i w:val="false"/>
          <w:color w:val="000000"/>
          <w:sz w:val="28"/>
        </w:rPr>
        <w:t xml:space="preserve"> алып тасталсын;</w:t>
      </w:r>
    </w:p>
    <w:bookmarkEnd w:id="17"/>
    <w:bookmarkStart w:name="z28"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8"/>
    <w:bookmarkStart w:name="z30"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Департаменттің құрылымдық бөлімшелерінің өкілеттіктерін айқындайды;";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w:t>
      </w:r>
      <w:r>
        <w:rPr>
          <w:rFonts w:ascii="Times New Roman"/>
          <w:b w:val="false"/>
          <w:i w:val="false"/>
          <w:color w:val="000000"/>
          <w:sz w:val="28"/>
        </w:rPr>
        <w:t xml:space="preserve"> алып тасталсын.</w:t>
      </w:r>
    </w:p>
    <w:bookmarkStart w:name="z34" w:id="20"/>
    <w:p>
      <w:pPr>
        <w:spacing w:after="0"/>
        <w:ind w:left="0"/>
        <w:jc w:val="both"/>
      </w:pPr>
      <w:r>
        <w:rPr>
          <w:rFonts w:ascii="Times New Roman"/>
          <w:b w:val="false"/>
          <w:i w:val="false"/>
          <w:color w:val="000000"/>
          <w:sz w:val="28"/>
        </w:rPr>
        <w:t xml:space="preserve">
      3. Осы бұйрықпен бекітілген Комитеттің Шымкент қаласы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36" w:id="21"/>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38" w:id="2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2"/>
    <w:bookmarkStart w:name="z39" w:id="23"/>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тұрғысынан Комитеттің кәсіпкерлік субъектілерімен шарттық қатынастарға түсуiне тыйым салынады.";</w:t>
      </w:r>
    </w:p>
    <w:bookmarkEnd w:id="23"/>
    <w:bookmarkStart w:name="z40"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14-тармақтың </w:t>
      </w:r>
      <w:r>
        <w:rPr>
          <w:rFonts w:ascii="Times New Roman"/>
          <w:b w:val="false"/>
          <w:i w:val="false"/>
          <w:color w:val="000000"/>
          <w:sz w:val="28"/>
        </w:rPr>
        <w:t>2) тармақшасының</w:t>
      </w:r>
      <w:r>
        <w:rPr>
          <w:rFonts w:ascii="Times New Roman"/>
          <w:b w:val="false"/>
          <w:i w:val="false"/>
          <w:color w:val="000000"/>
          <w:sz w:val="28"/>
        </w:rPr>
        <w:t xml:space="preserve"> он бірінші абзацы мынадай редакцияда жазылсын:</w:t>
      </w:r>
    </w:p>
    <w:bookmarkEnd w:id="24"/>
    <w:bookmarkStart w:name="z42" w:id="25"/>
    <w:p>
      <w:pPr>
        <w:spacing w:after="0"/>
        <w:ind w:left="0"/>
        <w:jc w:val="both"/>
      </w:pPr>
      <w:r>
        <w:rPr>
          <w:rFonts w:ascii="Times New Roman"/>
          <w:b w:val="false"/>
          <w:i w:val="false"/>
          <w:color w:val="000000"/>
          <w:sz w:val="28"/>
        </w:rPr>
        <w:t>
      "Департаменттің жедел кеңестерінде проблемалық учаскелер мен оларды шешу жолдарын айқындай отырып, сондай-ақ құқықтық статистика және арнайы есепке алу субъектілерінің өкілдерін шақыра отырып, құрылымдық бөлімшелер қызметінің нәтижелерін қарау;";</w:t>
      </w:r>
    </w:p>
    <w:bookmarkEnd w:id="25"/>
    <w:bookmarkStart w:name="z43" w:id="26"/>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20) тармақшасы</w:t>
      </w:r>
      <w:r>
        <w:rPr>
          <w:rFonts w:ascii="Times New Roman"/>
          <w:b w:val="false"/>
          <w:i w:val="false"/>
          <w:color w:val="000000"/>
          <w:sz w:val="28"/>
        </w:rPr>
        <w:t xml:space="preserve"> алып тасталсын;</w:t>
      </w:r>
    </w:p>
    <w:bookmarkEnd w:id="26"/>
    <w:bookmarkStart w:name="z44" w:id="27"/>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7"/>
    <w:bookmarkStart w:name="z45" w:id="28"/>
    <w:p>
      <w:pPr>
        <w:spacing w:after="0"/>
        <w:ind w:left="0"/>
        <w:jc w:val="both"/>
      </w:pPr>
      <w:r>
        <w:rPr>
          <w:rFonts w:ascii="Times New Roman"/>
          <w:b w:val="false"/>
          <w:i w:val="false"/>
          <w:color w:val="000000"/>
          <w:sz w:val="28"/>
        </w:rPr>
        <w:t>
      "2) Департаменттің құрылымдық бөлімшелерінің өкілеттіктерін айқындайды;";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w:t>
      </w:r>
      <w:r>
        <w:rPr>
          <w:rFonts w:ascii="Times New Roman"/>
          <w:b w:val="false"/>
          <w:i w:val="false"/>
          <w:color w:val="000000"/>
          <w:sz w:val="28"/>
        </w:rPr>
        <w:t xml:space="preserve"> алып тасталсын.</w:t>
      </w:r>
    </w:p>
    <w:bookmarkStart w:name="z47" w:id="29"/>
    <w:p>
      <w:pPr>
        <w:spacing w:after="0"/>
        <w:ind w:left="0"/>
        <w:jc w:val="both"/>
      </w:pPr>
      <w:r>
        <w:rPr>
          <w:rFonts w:ascii="Times New Roman"/>
          <w:b w:val="false"/>
          <w:i w:val="false"/>
          <w:color w:val="000000"/>
          <w:sz w:val="28"/>
        </w:rPr>
        <w:t xml:space="preserve">
      4. Осы бұйрықпен бекітілген Комитеттің Абай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49" w:id="30"/>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51" w:id="31"/>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1"/>
    <w:bookmarkStart w:name="z52" w:id="32"/>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тұрғысынан Комитеттің кәсіпкерлік субъектілерімен шарттық қатынастарға түсуiне тыйым салынады.";</w:t>
      </w:r>
    </w:p>
    <w:bookmarkEnd w:id="32"/>
    <w:bookmarkStart w:name="z53" w:id="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14-тармақтың </w:t>
      </w:r>
      <w:r>
        <w:rPr>
          <w:rFonts w:ascii="Times New Roman"/>
          <w:b w:val="false"/>
          <w:i w:val="false"/>
          <w:color w:val="000000"/>
          <w:sz w:val="28"/>
        </w:rPr>
        <w:t>2) тармақшасының</w:t>
      </w:r>
      <w:r>
        <w:rPr>
          <w:rFonts w:ascii="Times New Roman"/>
          <w:b w:val="false"/>
          <w:i w:val="false"/>
          <w:color w:val="000000"/>
          <w:sz w:val="28"/>
        </w:rPr>
        <w:t xml:space="preserve"> он бірінші абзацы мынадай редакцияда жазылсын:</w:t>
      </w:r>
    </w:p>
    <w:bookmarkEnd w:id="33"/>
    <w:p>
      <w:pPr>
        <w:spacing w:after="0"/>
        <w:ind w:left="0"/>
        <w:jc w:val="both"/>
      </w:pPr>
      <w:r>
        <w:rPr>
          <w:rFonts w:ascii="Times New Roman"/>
          <w:b w:val="false"/>
          <w:i w:val="false"/>
          <w:color w:val="000000"/>
          <w:sz w:val="28"/>
        </w:rPr>
        <w:t>
      "Департаменттің жедел кеңестерінде проблемалық учаскелер мен оларды шешу жолдарын айқындай отырып, сондай-ақ құқықтық статистика және арнайы есепке алу субъектілерінің өкілдерін шақыра отырып, құрылымдық бөлімшелер қызметінің нәтижелерін қарау;";</w:t>
      </w:r>
    </w:p>
    <w:bookmarkStart w:name="z55" w:id="34"/>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20) тармақшасы</w:t>
      </w:r>
      <w:r>
        <w:rPr>
          <w:rFonts w:ascii="Times New Roman"/>
          <w:b w:val="false"/>
          <w:i w:val="false"/>
          <w:color w:val="000000"/>
          <w:sz w:val="28"/>
        </w:rPr>
        <w:t xml:space="preserve"> алып тасталсын;</w:t>
      </w:r>
    </w:p>
    <w:bookmarkEnd w:id="34"/>
    <w:bookmarkStart w:name="z56" w:id="35"/>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5"/>
    <w:p>
      <w:pPr>
        <w:spacing w:after="0"/>
        <w:ind w:left="0"/>
        <w:jc w:val="both"/>
      </w:pPr>
      <w:r>
        <w:rPr>
          <w:rFonts w:ascii="Times New Roman"/>
          <w:b w:val="false"/>
          <w:i w:val="false"/>
          <w:color w:val="000000"/>
          <w:sz w:val="28"/>
        </w:rPr>
        <w:t>
      "2) Департаменттің құрылымдық бөлімшелерінің өкілеттіктерін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w:t>
      </w:r>
      <w:r>
        <w:rPr>
          <w:rFonts w:ascii="Times New Roman"/>
          <w:b w:val="false"/>
          <w:i w:val="false"/>
          <w:color w:val="000000"/>
          <w:sz w:val="28"/>
        </w:rPr>
        <w:t xml:space="preserve"> алып тасталсын.</w:t>
      </w:r>
    </w:p>
    <w:bookmarkStart w:name="z58" w:id="36"/>
    <w:p>
      <w:pPr>
        <w:spacing w:after="0"/>
        <w:ind w:left="0"/>
        <w:jc w:val="both"/>
      </w:pPr>
      <w:r>
        <w:rPr>
          <w:rFonts w:ascii="Times New Roman"/>
          <w:b w:val="false"/>
          <w:i w:val="false"/>
          <w:color w:val="000000"/>
          <w:sz w:val="28"/>
        </w:rPr>
        <w:t xml:space="preserve">
      5. Осы бұйрықпен бекітілген Комитеттің Ақмола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60" w:id="37"/>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62" w:id="38"/>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8"/>
    <w:bookmarkStart w:name="z63" w:id="39"/>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тұрғысынан Комитеттің кәсіпкерлік субъектілерімен шарттық қатынастарға түсуiне тыйым салынады.";</w:t>
      </w:r>
    </w:p>
    <w:bookmarkEnd w:id="39"/>
    <w:bookmarkStart w:name="z64" w:id="40"/>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тармақшасының</w:t>
      </w:r>
      <w:r>
        <w:rPr>
          <w:rFonts w:ascii="Times New Roman"/>
          <w:b w:val="false"/>
          <w:i w:val="false"/>
          <w:color w:val="000000"/>
          <w:sz w:val="28"/>
        </w:rPr>
        <w:t xml:space="preserve"> он бірінші абзацы мынадай редакцияда жазылсын:</w:t>
      </w:r>
    </w:p>
    <w:bookmarkEnd w:id="40"/>
    <w:p>
      <w:pPr>
        <w:spacing w:after="0"/>
        <w:ind w:left="0"/>
        <w:jc w:val="both"/>
      </w:pPr>
      <w:r>
        <w:rPr>
          <w:rFonts w:ascii="Times New Roman"/>
          <w:b w:val="false"/>
          <w:i w:val="false"/>
          <w:color w:val="000000"/>
          <w:sz w:val="28"/>
        </w:rPr>
        <w:t>
      "Департаменттің жедел кеңестерінде проблемалық учаскелер мен оларды шешу жолдарын айқындай отырып, сондай-ақ құқықтық статистика және арнайы есепке алу субъектілерінің өкілдерін шақыра отырып, құрылымдық бөлімшелер қызметінің нәтижелерін қарау;";</w:t>
      </w:r>
    </w:p>
    <w:bookmarkStart w:name="z65" w:id="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15-тармақтың </w:t>
      </w:r>
      <w:r>
        <w:rPr>
          <w:rFonts w:ascii="Times New Roman"/>
          <w:b w:val="false"/>
          <w:i w:val="false"/>
          <w:color w:val="000000"/>
          <w:sz w:val="28"/>
        </w:rPr>
        <w:t>20) тармақшасы</w:t>
      </w:r>
      <w:r>
        <w:rPr>
          <w:rFonts w:ascii="Times New Roman"/>
          <w:b w:val="false"/>
          <w:i w:val="false"/>
          <w:color w:val="000000"/>
          <w:sz w:val="28"/>
        </w:rPr>
        <w:t xml:space="preserve"> алып тасталсын;</w:t>
      </w:r>
    </w:p>
    <w:bookmarkEnd w:id="41"/>
    <w:bookmarkStart w:name="z67" w:id="42"/>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2"/>
    <w:bookmarkStart w:name="z68" w:id="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Департаменттің құрылымдық бөлімшелерінің өкілеттіктерін айқындайды;";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w:t>
      </w:r>
      <w:r>
        <w:rPr>
          <w:rFonts w:ascii="Times New Roman"/>
          <w:b w:val="false"/>
          <w:i w:val="false"/>
          <w:color w:val="000000"/>
          <w:sz w:val="28"/>
        </w:rPr>
        <w:t xml:space="preserve"> алып тасталсын.</w:t>
      </w:r>
    </w:p>
    <w:bookmarkStart w:name="z71" w:id="44"/>
    <w:p>
      <w:pPr>
        <w:spacing w:after="0"/>
        <w:ind w:left="0"/>
        <w:jc w:val="both"/>
      </w:pPr>
      <w:r>
        <w:rPr>
          <w:rFonts w:ascii="Times New Roman"/>
          <w:b w:val="false"/>
          <w:i w:val="false"/>
          <w:color w:val="000000"/>
          <w:sz w:val="28"/>
        </w:rPr>
        <w:t xml:space="preserve">
      6. Осы бұйрықпен бекітілген Комитеттің Ақтөбе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Start w:name="z74" w:id="45"/>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тұрғысынан Комитеттің кәсіпкерлік субъектілерімен шарттық қатынастарға түсуiне тыйым салынады.";</w:t>
      </w:r>
    </w:p>
    <w:bookmarkEnd w:id="45"/>
    <w:bookmarkStart w:name="z75" w:id="46"/>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тармақшасының</w:t>
      </w:r>
      <w:r>
        <w:rPr>
          <w:rFonts w:ascii="Times New Roman"/>
          <w:b w:val="false"/>
          <w:i w:val="false"/>
          <w:color w:val="000000"/>
          <w:sz w:val="28"/>
        </w:rPr>
        <w:t xml:space="preserve"> он бірінші абзацы мынадай редакцияда жазылсын:</w:t>
      </w:r>
    </w:p>
    <w:bookmarkEnd w:id="46"/>
    <w:p>
      <w:pPr>
        <w:spacing w:after="0"/>
        <w:ind w:left="0"/>
        <w:jc w:val="both"/>
      </w:pPr>
      <w:r>
        <w:rPr>
          <w:rFonts w:ascii="Times New Roman"/>
          <w:b w:val="false"/>
          <w:i w:val="false"/>
          <w:color w:val="000000"/>
          <w:sz w:val="28"/>
        </w:rPr>
        <w:t>
      "Департаменттің жедел кеңестерінде проблемалық учаскелер мен оларды шешу жолдарын айқындай отырып, сондай-ақ құқықтық статистика және арнайы есепке алу субъектілерінің өкілдерін шақыра отырып, құрылымдық бөлімшелер қызметінің нәтижелерін қарау;";</w:t>
      </w:r>
    </w:p>
    <w:bookmarkStart w:name="z76" w:id="47"/>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20) тармақшасы</w:t>
      </w:r>
      <w:r>
        <w:rPr>
          <w:rFonts w:ascii="Times New Roman"/>
          <w:b w:val="false"/>
          <w:i w:val="false"/>
          <w:color w:val="000000"/>
          <w:sz w:val="28"/>
        </w:rPr>
        <w:t xml:space="preserve"> алып тасталсын;</w:t>
      </w:r>
    </w:p>
    <w:bookmarkEnd w:id="47"/>
    <w:bookmarkStart w:name="z77" w:id="48"/>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8"/>
    <w:p>
      <w:pPr>
        <w:spacing w:after="0"/>
        <w:ind w:left="0"/>
        <w:jc w:val="both"/>
      </w:pPr>
      <w:r>
        <w:rPr>
          <w:rFonts w:ascii="Times New Roman"/>
          <w:b w:val="false"/>
          <w:i w:val="false"/>
          <w:color w:val="000000"/>
          <w:sz w:val="28"/>
        </w:rPr>
        <w:t>
      "2) Департаменттің құрылымдық бөлімшелерінің өкілеттіктерін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w:t>
      </w:r>
      <w:r>
        <w:rPr>
          <w:rFonts w:ascii="Times New Roman"/>
          <w:b w:val="false"/>
          <w:i w:val="false"/>
          <w:color w:val="000000"/>
          <w:sz w:val="28"/>
        </w:rPr>
        <w:t xml:space="preserve"> алып тасталсын.</w:t>
      </w:r>
    </w:p>
    <w:bookmarkStart w:name="z79" w:id="49"/>
    <w:p>
      <w:pPr>
        <w:spacing w:after="0"/>
        <w:ind w:left="0"/>
        <w:jc w:val="both"/>
      </w:pPr>
      <w:r>
        <w:rPr>
          <w:rFonts w:ascii="Times New Roman"/>
          <w:b w:val="false"/>
          <w:i w:val="false"/>
          <w:color w:val="000000"/>
          <w:sz w:val="28"/>
        </w:rPr>
        <w:t xml:space="preserve">
      7. Осы бұйрықпен бекітілген Комитеттің Алматы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Start w:name="z82" w:id="50"/>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тұрғысынан Комитеттің кәсіпкерлік субъектілерімен шарттық қатынастарға түсуiне тыйым салынады.";</w:t>
      </w:r>
    </w:p>
    <w:bookmarkEnd w:id="50"/>
    <w:bookmarkStart w:name="z83" w:id="51"/>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тармақшасының</w:t>
      </w:r>
      <w:r>
        <w:rPr>
          <w:rFonts w:ascii="Times New Roman"/>
          <w:b w:val="false"/>
          <w:i w:val="false"/>
          <w:color w:val="000000"/>
          <w:sz w:val="28"/>
        </w:rPr>
        <w:t xml:space="preserve"> он бірінші абзацы мынадай редакцияда жазылсын:</w:t>
      </w:r>
    </w:p>
    <w:bookmarkEnd w:id="51"/>
    <w:p>
      <w:pPr>
        <w:spacing w:after="0"/>
        <w:ind w:left="0"/>
        <w:jc w:val="both"/>
      </w:pPr>
      <w:r>
        <w:rPr>
          <w:rFonts w:ascii="Times New Roman"/>
          <w:b w:val="false"/>
          <w:i w:val="false"/>
          <w:color w:val="000000"/>
          <w:sz w:val="28"/>
        </w:rPr>
        <w:t>
      "Департаменттің жедел кеңестерінде проблемалық учаскелер мен оларды шешу жолдарын айқындай отырып, сондай-ақ құқықтық статистика және арнайы есепке алу субъектілерінің өкілдерін шақыра отырып, құрылымдық бөлімшелер қызметінің нәтижелерін қарау;";</w:t>
      </w:r>
    </w:p>
    <w:bookmarkStart w:name="z84" w:id="52"/>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20) тармақшасы</w:t>
      </w:r>
      <w:r>
        <w:rPr>
          <w:rFonts w:ascii="Times New Roman"/>
          <w:b w:val="false"/>
          <w:i w:val="false"/>
          <w:color w:val="000000"/>
          <w:sz w:val="28"/>
        </w:rPr>
        <w:t xml:space="preserve"> алып тасталсын;</w:t>
      </w:r>
    </w:p>
    <w:bookmarkEnd w:id="52"/>
    <w:bookmarkStart w:name="z85" w:id="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53"/>
    <w:p>
      <w:pPr>
        <w:spacing w:after="0"/>
        <w:ind w:left="0"/>
        <w:jc w:val="both"/>
      </w:pPr>
      <w:r>
        <w:rPr>
          <w:rFonts w:ascii="Times New Roman"/>
          <w:b w:val="false"/>
          <w:i w:val="false"/>
          <w:color w:val="000000"/>
          <w:sz w:val="28"/>
        </w:rPr>
        <w:t>
      "2) Департаменттің құрылымдық бөлімшелерінің өкілеттіктерін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w:t>
      </w:r>
      <w:r>
        <w:rPr>
          <w:rFonts w:ascii="Times New Roman"/>
          <w:b w:val="false"/>
          <w:i w:val="false"/>
          <w:color w:val="000000"/>
          <w:sz w:val="28"/>
        </w:rPr>
        <w:t xml:space="preserve"> алып тасталсын.</w:t>
      </w:r>
    </w:p>
    <w:bookmarkStart w:name="z88" w:id="54"/>
    <w:p>
      <w:pPr>
        <w:spacing w:after="0"/>
        <w:ind w:left="0"/>
        <w:jc w:val="both"/>
      </w:pPr>
      <w:r>
        <w:rPr>
          <w:rFonts w:ascii="Times New Roman"/>
          <w:b w:val="false"/>
          <w:i w:val="false"/>
          <w:color w:val="000000"/>
          <w:sz w:val="28"/>
        </w:rPr>
        <w:t xml:space="preserve">
      8. Осы бұйрықпен бекітілген Комитеттің Атырау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90" w:id="55"/>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Start w:name="z92" w:id="56"/>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тұрғысынан Комитеттің кәсіпкерлік субъектілерімен шарттық қатынастарға түсуiне тыйым салынады.";</w:t>
      </w:r>
    </w:p>
    <w:bookmarkEnd w:id="56"/>
    <w:bookmarkStart w:name="z93" w:id="57"/>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тармақшасының</w:t>
      </w:r>
      <w:r>
        <w:rPr>
          <w:rFonts w:ascii="Times New Roman"/>
          <w:b w:val="false"/>
          <w:i w:val="false"/>
          <w:color w:val="000000"/>
          <w:sz w:val="28"/>
        </w:rPr>
        <w:t xml:space="preserve"> он бірінші абзацы мынадай редакцияда жазылсын:</w:t>
      </w:r>
    </w:p>
    <w:bookmarkEnd w:id="57"/>
    <w:p>
      <w:pPr>
        <w:spacing w:after="0"/>
        <w:ind w:left="0"/>
        <w:jc w:val="both"/>
      </w:pPr>
      <w:r>
        <w:rPr>
          <w:rFonts w:ascii="Times New Roman"/>
          <w:b w:val="false"/>
          <w:i w:val="false"/>
          <w:color w:val="000000"/>
          <w:sz w:val="28"/>
        </w:rPr>
        <w:t>
      "Департаменттің жедел кеңестерінде проблемалық учаскелер мен оларды шешу жолдарын айқындай отырып, сондай-ақ құқықтық статистика және арнайы есепке алу субъектілерінің өкілдерін шақыра отырып, құрылымдық бөлімшелер қызметінің нәтижелерін қарау;";</w:t>
      </w:r>
    </w:p>
    <w:bookmarkStart w:name="z94" w:id="58"/>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20) тармақшасы</w:t>
      </w:r>
      <w:r>
        <w:rPr>
          <w:rFonts w:ascii="Times New Roman"/>
          <w:b w:val="false"/>
          <w:i w:val="false"/>
          <w:color w:val="000000"/>
          <w:sz w:val="28"/>
        </w:rPr>
        <w:t xml:space="preserve"> алып тасталсын;</w:t>
      </w:r>
    </w:p>
    <w:bookmarkEnd w:id="58"/>
    <w:bookmarkStart w:name="z95" w:id="59"/>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59"/>
    <w:bookmarkStart w:name="z96" w:id="60"/>
    <w:p>
      <w:pPr>
        <w:spacing w:after="0"/>
        <w:ind w:left="0"/>
        <w:jc w:val="both"/>
      </w:pPr>
      <w:r>
        <w:rPr>
          <w:rFonts w:ascii="Times New Roman"/>
          <w:b w:val="false"/>
          <w:i w:val="false"/>
          <w:color w:val="000000"/>
          <w:sz w:val="28"/>
        </w:rPr>
        <w:t>
      "2) Департаменттің құрылымдық бөлімшелерінің өкілеттіктерін айқындайды;";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w:t>
      </w:r>
      <w:r>
        <w:rPr>
          <w:rFonts w:ascii="Times New Roman"/>
          <w:b w:val="false"/>
          <w:i w:val="false"/>
          <w:color w:val="000000"/>
          <w:sz w:val="28"/>
        </w:rPr>
        <w:t xml:space="preserve"> алып тасталсын.</w:t>
      </w:r>
    </w:p>
    <w:bookmarkStart w:name="z99" w:id="61"/>
    <w:p>
      <w:pPr>
        <w:spacing w:after="0"/>
        <w:ind w:left="0"/>
        <w:jc w:val="both"/>
      </w:pPr>
      <w:r>
        <w:rPr>
          <w:rFonts w:ascii="Times New Roman"/>
          <w:b w:val="false"/>
          <w:i w:val="false"/>
          <w:color w:val="000000"/>
          <w:sz w:val="28"/>
        </w:rPr>
        <w:t xml:space="preserve">
      9. Осы бұйрықпен бекітілген Комитеттің Батыс Қазақстан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Start w:name="z103" w:id="62"/>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тұрғысынан Комитеттің кәсіпкерлік субъектілерімен шарттық қатынастарға түсуiне тыйым салынады.";</w:t>
      </w:r>
    </w:p>
    <w:bookmarkEnd w:id="62"/>
    <w:bookmarkStart w:name="z104" w:id="63"/>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тармақшасының</w:t>
      </w:r>
      <w:r>
        <w:rPr>
          <w:rFonts w:ascii="Times New Roman"/>
          <w:b w:val="false"/>
          <w:i w:val="false"/>
          <w:color w:val="000000"/>
          <w:sz w:val="28"/>
        </w:rPr>
        <w:t xml:space="preserve"> он бірінші абзацы мынадай редакцияда жазылсын:</w:t>
      </w:r>
    </w:p>
    <w:bookmarkEnd w:id="63"/>
    <w:p>
      <w:pPr>
        <w:spacing w:after="0"/>
        <w:ind w:left="0"/>
        <w:jc w:val="both"/>
      </w:pPr>
      <w:r>
        <w:rPr>
          <w:rFonts w:ascii="Times New Roman"/>
          <w:b w:val="false"/>
          <w:i w:val="false"/>
          <w:color w:val="000000"/>
          <w:sz w:val="28"/>
        </w:rPr>
        <w:t>
      "Департаменттің жедел кеңестерінде проблемалық учаскелер мен оларды шешу жолдарын айқындай отырып, сондай-ақ құқықтық статистика және арнайы есепке алу субъектілерінің өкілдерін шақыра отырып, құрылымдық бөлімшелер қызметінің нәтижелерін қарау;";</w:t>
      </w:r>
    </w:p>
    <w:bookmarkStart w:name="z105" w:id="64"/>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20) тармақшасы</w:t>
      </w:r>
      <w:r>
        <w:rPr>
          <w:rFonts w:ascii="Times New Roman"/>
          <w:b w:val="false"/>
          <w:i w:val="false"/>
          <w:color w:val="000000"/>
          <w:sz w:val="28"/>
        </w:rPr>
        <w:t xml:space="preserve"> алып тасталсын;</w:t>
      </w:r>
    </w:p>
    <w:bookmarkEnd w:id="64"/>
    <w:bookmarkStart w:name="z106" w:id="65"/>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65"/>
    <w:bookmarkStart w:name="z107" w:id="66"/>
    <w:p>
      <w:pPr>
        <w:spacing w:after="0"/>
        <w:ind w:left="0"/>
        <w:jc w:val="both"/>
      </w:pPr>
      <w:r>
        <w:rPr>
          <w:rFonts w:ascii="Times New Roman"/>
          <w:b w:val="false"/>
          <w:i w:val="false"/>
          <w:color w:val="000000"/>
          <w:sz w:val="28"/>
        </w:rPr>
        <w:t>
      "2) Департаменттің құрылымдық бөлімшелерінің өкілеттіктерін айқындайды;";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w:t>
      </w:r>
      <w:r>
        <w:rPr>
          <w:rFonts w:ascii="Times New Roman"/>
          <w:b w:val="false"/>
          <w:i w:val="false"/>
          <w:color w:val="000000"/>
          <w:sz w:val="28"/>
        </w:rPr>
        <w:t xml:space="preserve"> алып тасталсын.</w:t>
      </w:r>
    </w:p>
    <w:bookmarkStart w:name="z109" w:id="67"/>
    <w:p>
      <w:pPr>
        <w:spacing w:after="0"/>
        <w:ind w:left="0"/>
        <w:jc w:val="both"/>
      </w:pPr>
      <w:r>
        <w:rPr>
          <w:rFonts w:ascii="Times New Roman"/>
          <w:b w:val="false"/>
          <w:i w:val="false"/>
          <w:color w:val="000000"/>
          <w:sz w:val="28"/>
        </w:rPr>
        <w:t xml:space="preserve">
      10. Осы бұйрықпен бекітілген Комитеттің Жамбыл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Start w:name="z112" w:id="68"/>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тұрғысынан Комитеттің кәсіпкерлік субъектілерімен шарттық қатынастарға түсуiне тыйым салынады.";</w:t>
      </w:r>
    </w:p>
    <w:bookmarkEnd w:id="68"/>
    <w:bookmarkStart w:name="z113" w:id="69"/>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тармақшасының</w:t>
      </w:r>
      <w:r>
        <w:rPr>
          <w:rFonts w:ascii="Times New Roman"/>
          <w:b w:val="false"/>
          <w:i w:val="false"/>
          <w:color w:val="000000"/>
          <w:sz w:val="28"/>
        </w:rPr>
        <w:t xml:space="preserve"> он бірінші абзацы мынадай редакцияда жазылсын:</w:t>
      </w:r>
    </w:p>
    <w:bookmarkEnd w:id="69"/>
    <w:bookmarkStart w:name="z114" w:id="70"/>
    <w:p>
      <w:pPr>
        <w:spacing w:after="0"/>
        <w:ind w:left="0"/>
        <w:jc w:val="both"/>
      </w:pPr>
      <w:r>
        <w:rPr>
          <w:rFonts w:ascii="Times New Roman"/>
          <w:b w:val="false"/>
          <w:i w:val="false"/>
          <w:color w:val="000000"/>
          <w:sz w:val="28"/>
        </w:rPr>
        <w:t>
      "Департаменттің жедел кеңестерінде проблемалық учаскелер мен оларды шешу жолдарын айқындай отырып, сондай-ақ құқықтық статистика және арнайы есепке алу субъектілерінің өкілдерін шақыра отырып, құрылымдық бөлімшелер қызметінің нәтижелерін қарау;";</w:t>
      </w:r>
    </w:p>
    <w:bookmarkEnd w:id="70"/>
    <w:bookmarkStart w:name="z115" w:id="71"/>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20) тармақшасы</w:t>
      </w:r>
      <w:r>
        <w:rPr>
          <w:rFonts w:ascii="Times New Roman"/>
          <w:b w:val="false"/>
          <w:i w:val="false"/>
          <w:color w:val="000000"/>
          <w:sz w:val="28"/>
        </w:rPr>
        <w:t xml:space="preserve"> алып тасталсын;</w:t>
      </w:r>
    </w:p>
    <w:bookmarkEnd w:id="71"/>
    <w:bookmarkStart w:name="z116" w:id="72"/>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72"/>
    <w:p>
      <w:pPr>
        <w:spacing w:after="0"/>
        <w:ind w:left="0"/>
        <w:jc w:val="both"/>
      </w:pPr>
      <w:r>
        <w:rPr>
          <w:rFonts w:ascii="Times New Roman"/>
          <w:b w:val="false"/>
          <w:i w:val="false"/>
          <w:color w:val="000000"/>
          <w:sz w:val="28"/>
        </w:rPr>
        <w:t>
      "2) Департаменттің құрылымдық бөлімшелерінің өкілеттіктерін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w:t>
      </w:r>
      <w:r>
        <w:rPr>
          <w:rFonts w:ascii="Times New Roman"/>
          <w:b w:val="false"/>
          <w:i w:val="false"/>
          <w:color w:val="000000"/>
          <w:sz w:val="28"/>
        </w:rPr>
        <w:t xml:space="preserve"> алып тасталсын.</w:t>
      </w:r>
    </w:p>
    <w:bookmarkStart w:name="z118" w:id="73"/>
    <w:p>
      <w:pPr>
        <w:spacing w:after="0"/>
        <w:ind w:left="0"/>
        <w:jc w:val="both"/>
      </w:pPr>
      <w:r>
        <w:rPr>
          <w:rFonts w:ascii="Times New Roman"/>
          <w:b w:val="false"/>
          <w:i w:val="false"/>
          <w:color w:val="000000"/>
          <w:sz w:val="28"/>
        </w:rPr>
        <w:t xml:space="preserve">
      11. Осы бұйрықпен бекітілген Комитеттің Жетісу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Start w:name="z121" w:id="74"/>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тұрғысынан Комитеттің кәсіпкерлік субъектілерімен шарттық қатынастарға түсуiне тыйым салынады.";</w:t>
      </w:r>
    </w:p>
    <w:bookmarkEnd w:id="74"/>
    <w:bookmarkStart w:name="z122" w:id="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14-тармақтың </w:t>
      </w:r>
      <w:r>
        <w:rPr>
          <w:rFonts w:ascii="Times New Roman"/>
          <w:b w:val="false"/>
          <w:i w:val="false"/>
          <w:color w:val="000000"/>
          <w:sz w:val="28"/>
        </w:rPr>
        <w:t>2) тармақшасының</w:t>
      </w:r>
      <w:r>
        <w:rPr>
          <w:rFonts w:ascii="Times New Roman"/>
          <w:b w:val="false"/>
          <w:i w:val="false"/>
          <w:color w:val="000000"/>
          <w:sz w:val="28"/>
        </w:rPr>
        <w:t xml:space="preserve"> он бірінші абзацы мынадай редакцияда жазылсын:</w:t>
      </w:r>
    </w:p>
    <w:bookmarkEnd w:id="75"/>
    <w:p>
      <w:pPr>
        <w:spacing w:after="0"/>
        <w:ind w:left="0"/>
        <w:jc w:val="both"/>
      </w:pPr>
      <w:r>
        <w:rPr>
          <w:rFonts w:ascii="Times New Roman"/>
          <w:b w:val="false"/>
          <w:i w:val="false"/>
          <w:color w:val="000000"/>
          <w:sz w:val="28"/>
        </w:rPr>
        <w:t>
      "Департаменттің жедел кеңестерінде проблемалық учаскелер мен оларды шешу жолдарын айқындай отырып, сондай-ақ құқықтық статистика және арнайы есепке алу субъектілерінің өкілдерін шақыра отырып, құрылымдық бөлімшелер қызметінің нәтижелерін қарау;";</w:t>
      </w:r>
    </w:p>
    <w:bookmarkStart w:name="z124" w:id="76"/>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20) тармақшасы</w:t>
      </w:r>
      <w:r>
        <w:rPr>
          <w:rFonts w:ascii="Times New Roman"/>
          <w:b w:val="false"/>
          <w:i w:val="false"/>
          <w:color w:val="000000"/>
          <w:sz w:val="28"/>
        </w:rPr>
        <w:t xml:space="preserve"> алып тасталсын;</w:t>
      </w:r>
    </w:p>
    <w:bookmarkEnd w:id="76"/>
    <w:bookmarkStart w:name="z125" w:id="77"/>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77"/>
    <w:p>
      <w:pPr>
        <w:spacing w:after="0"/>
        <w:ind w:left="0"/>
        <w:jc w:val="both"/>
      </w:pPr>
      <w:r>
        <w:rPr>
          <w:rFonts w:ascii="Times New Roman"/>
          <w:b w:val="false"/>
          <w:i w:val="false"/>
          <w:color w:val="000000"/>
          <w:sz w:val="28"/>
        </w:rPr>
        <w:t>
      "2) Департаменттің құрылымдық бөлімшелерінің өкілеттіктерін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w:t>
      </w:r>
      <w:r>
        <w:rPr>
          <w:rFonts w:ascii="Times New Roman"/>
          <w:b w:val="false"/>
          <w:i w:val="false"/>
          <w:color w:val="000000"/>
          <w:sz w:val="28"/>
        </w:rPr>
        <w:t xml:space="preserve"> алып тасталсын.</w:t>
      </w:r>
    </w:p>
    <w:bookmarkStart w:name="z127" w:id="78"/>
    <w:p>
      <w:pPr>
        <w:spacing w:after="0"/>
        <w:ind w:left="0"/>
        <w:jc w:val="both"/>
      </w:pPr>
      <w:r>
        <w:rPr>
          <w:rFonts w:ascii="Times New Roman"/>
          <w:b w:val="false"/>
          <w:i w:val="false"/>
          <w:color w:val="000000"/>
          <w:sz w:val="28"/>
        </w:rPr>
        <w:t xml:space="preserve">
      12. Осы бұйрықпен бекітілген Комитеттің Қарағанды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Start w:name="z130" w:id="79"/>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тұрғысынан Комитеттің кәсіпкерлік субъектілерімен шарттық қатынастарға түсуiне тыйым салынады.";</w:t>
      </w:r>
    </w:p>
    <w:bookmarkEnd w:id="79"/>
    <w:bookmarkStart w:name="z131" w:id="80"/>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тармақшасының</w:t>
      </w:r>
      <w:r>
        <w:rPr>
          <w:rFonts w:ascii="Times New Roman"/>
          <w:b w:val="false"/>
          <w:i w:val="false"/>
          <w:color w:val="000000"/>
          <w:sz w:val="28"/>
        </w:rPr>
        <w:t xml:space="preserve"> он бірінші абзацы мынадай редакцияда жазылсын:</w:t>
      </w:r>
    </w:p>
    <w:bookmarkEnd w:id="80"/>
    <w:p>
      <w:pPr>
        <w:spacing w:after="0"/>
        <w:ind w:left="0"/>
        <w:jc w:val="both"/>
      </w:pPr>
      <w:r>
        <w:rPr>
          <w:rFonts w:ascii="Times New Roman"/>
          <w:b w:val="false"/>
          <w:i w:val="false"/>
          <w:color w:val="000000"/>
          <w:sz w:val="28"/>
        </w:rPr>
        <w:t>
      "Департаменттің жедел кеңестерінде проблемалық учаскелер мен оларды шешу жолдарын айқындай отырып, сондай-ақ құқықтық статистика және арнайы есепке алу субъектілерінің өкілдерін шақыра отырып, құрылымдық бөлімшелер қызметінің нәтижелерін қарау;";</w:t>
      </w:r>
    </w:p>
    <w:bookmarkStart w:name="z132" w:id="81"/>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20) тармақшасы</w:t>
      </w:r>
      <w:r>
        <w:rPr>
          <w:rFonts w:ascii="Times New Roman"/>
          <w:b w:val="false"/>
          <w:i w:val="false"/>
          <w:color w:val="000000"/>
          <w:sz w:val="28"/>
        </w:rPr>
        <w:t xml:space="preserve"> алып тасталсын;</w:t>
      </w:r>
    </w:p>
    <w:bookmarkEnd w:id="81"/>
    <w:bookmarkStart w:name="z133" w:id="82"/>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82"/>
    <w:p>
      <w:pPr>
        <w:spacing w:after="0"/>
        <w:ind w:left="0"/>
        <w:jc w:val="both"/>
      </w:pPr>
      <w:r>
        <w:rPr>
          <w:rFonts w:ascii="Times New Roman"/>
          <w:b w:val="false"/>
          <w:i w:val="false"/>
          <w:color w:val="000000"/>
          <w:sz w:val="28"/>
        </w:rPr>
        <w:t>
      "2) Департаменттің құрылымдық бөлімшелерінің өкілеттіктерін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w:t>
      </w:r>
      <w:r>
        <w:rPr>
          <w:rFonts w:ascii="Times New Roman"/>
          <w:b w:val="false"/>
          <w:i w:val="false"/>
          <w:color w:val="000000"/>
          <w:sz w:val="28"/>
        </w:rPr>
        <w:t xml:space="preserve"> алып тасталсын.</w:t>
      </w:r>
    </w:p>
    <w:bookmarkStart w:name="z135" w:id="83"/>
    <w:p>
      <w:pPr>
        <w:spacing w:after="0"/>
        <w:ind w:left="0"/>
        <w:jc w:val="both"/>
      </w:pPr>
      <w:r>
        <w:rPr>
          <w:rFonts w:ascii="Times New Roman"/>
          <w:b w:val="false"/>
          <w:i w:val="false"/>
          <w:color w:val="000000"/>
          <w:sz w:val="28"/>
        </w:rPr>
        <w:t xml:space="preserve">
      13. Осы бұйрықпен бекітілген Комитеттің Қостанай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Start w:name="z140" w:id="84"/>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тұрғысынан Комитеттің кәсіпкерлік субъектілерімен шарттық қатынастарға түсуiне тыйым салынады.";</w:t>
      </w:r>
    </w:p>
    <w:bookmarkEnd w:id="84"/>
    <w:bookmarkStart w:name="z141" w:id="85"/>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тармақшасының</w:t>
      </w:r>
      <w:r>
        <w:rPr>
          <w:rFonts w:ascii="Times New Roman"/>
          <w:b w:val="false"/>
          <w:i w:val="false"/>
          <w:color w:val="000000"/>
          <w:sz w:val="28"/>
        </w:rPr>
        <w:t xml:space="preserve"> он бірінші абзацы мынадай редакцияда жазылсын:</w:t>
      </w:r>
    </w:p>
    <w:bookmarkEnd w:id="85"/>
    <w:bookmarkStart w:name="z142" w:id="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"Департаменттің жедел кеңестерінде проблемалық учаскелер мен оларды шешу жолдарын айқындай отырып, сондай-ақ құқықтық статистика және арнайы есепке алу субъектілерінің өкілдерін шақыра отырып, құрылымдық бөлімшелер қызметінің нәтижелерін қарау;";</w:t>
      </w:r>
    </w:p>
    <w:bookmarkEnd w:id="86"/>
    <w:bookmarkStart w:name="z144" w:id="87"/>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20) тармақшасы</w:t>
      </w:r>
      <w:r>
        <w:rPr>
          <w:rFonts w:ascii="Times New Roman"/>
          <w:b w:val="false"/>
          <w:i w:val="false"/>
          <w:color w:val="000000"/>
          <w:sz w:val="28"/>
        </w:rPr>
        <w:t xml:space="preserve"> алып тасталсын;</w:t>
      </w:r>
    </w:p>
    <w:bookmarkEnd w:id="87"/>
    <w:bookmarkStart w:name="z145" w:id="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88"/>
    <w:bookmarkStart w:name="z147" w:id="89"/>
    <w:p>
      <w:pPr>
        <w:spacing w:after="0"/>
        <w:ind w:left="0"/>
        <w:jc w:val="both"/>
      </w:pPr>
      <w:r>
        <w:rPr>
          <w:rFonts w:ascii="Times New Roman"/>
          <w:b w:val="false"/>
          <w:i w:val="false"/>
          <w:color w:val="000000"/>
          <w:sz w:val="28"/>
        </w:rPr>
        <w:t>
      "2) Департаменттің құрылымдық бөлімшелерінің өкілеттіктерін айқындайды;";</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w:t>
      </w:r>
      <w:r>
        <w:rPr>
          <w:rFonts w:ascii="Times New Roman"/>
          <w:b w:val="false"/>
          <w:i w:val="false"/>
          <w:color w:val="000000"/>
          <w:sz w:val="28"/>
        </w:rPr>
        <w:t xml:space="preserve"> алып тасталсын.</w:t>
      </w:r>
    </w:p>
    <w:bookmarkStart w:name="z149" w:id="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Осы бұйрықпен бекітілген Комитеттің Қызылорда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Start w:name="z153" w:id="91"/>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тұрғысынан Комитеттің кәсіпкерлік субъектілерімен шарттық қатынастарға түсуiне тыйым салынады.";</w:t>
      </w:r>
    </w:p>
    <w:bookmarkEnd w:id="91"/>
    <w:bookmarkStart w:name="z154" w:id="92"/>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тармақшасының</w:t>
      </w:r>
      <w:r>
        <w:rPr>
          <w:rFonts w:ascii="Times New Roman"/>
          <w:b w:val="false"/>
          <w:i w:val="false"/>
          <w:color w:val="000000"/>
          <w:sz w:val="28"/>
        </w:rPr>
        <w:t xml:space="preserve"> он бірінші абзацы мынадай редакцияда жазылсын:</w:t>
      </w:r>
    </w:p>
    <w:bookmarkEnd w:id="92"/>
    <w:p>
      <w:pPr>
        <w:spacing w:after="0"/>
        <w:ind w:left="0"/>
        <w:jc w:val="both"/>
      </w:pPr>
      <w:r>
        <w:rPr>
          <w:rFonts w:ascii="Times New Roman"/>
          <w:b w:val="false"/>
          <w:i w:val="false"/>
          <w:color w:val="000000"/>
          <w:sz w:val="28"/>
        </w:rPr>
        <w:t>
      "Департаменттің жедел кеңестерінде проблемалық учаскелер мен оларды шешу жолдарын айқындай отырып, сондай-ақ құқықтық статистика және арнайы есепке алу субъектілерінің өкілдерін шақыра отырып, құрылымдық бөлімшелер қызметінің нәтижелерін қарау;";</w:t>
      </w:r>
    </w:p>
    <w:bookmarkStart w:name="z155" w:id="93"/>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20) тармақшасы</w:t>
      </w:r>
      <w:r>
        <w:rPr>
          <w:rFonts w:ascii="Times New Roman"/>
          <w:b w:val="false"/>
          <w:i w:val="false"/>
          <w:color w:val="000000"/>
          <w:sz w:val="28"/>
        </w:rPr>
        <w:t xml:space="preserve"> алып тасталсын;</w:t>
      </w:r>
    </w:p>
    <w:bookmarkEnd w:id="93"/>
    <w:bookmarkStart w:name="z156" w:id="94"/>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94"/>
    <w:bookmarkStart w:name="z157" w:id="95"/>
    <w:p>
      <w:pPr>
        <w:spacing w:after="0"/>
        <w:ind w:left="0"/>
        <w:jc w:val="both"/>
      </w:pPr>
      <w:r>
        <w:rPr>
          <w:rFonts w:ascii="Times New Roman"/>
          <w:b w:val="false"/>
          <w:i w:val="false"/>
          <w:color w:val="000000"/>
          <w:sz w:val="28"/>
        </w:rPr>
        <w:t>
      "2) Департаменттің құрылымдық бөлімшелерінің өкілеттіктерін айқындайды;";</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w:t>
      </w:r>
      <w:r>
        <w:rPr>
          <w:rFonts w:ascii="Times New Roman"/>
          <w:b w:val="false"/>
          <w:i w:val="false"/>
          <w:color w:val="000000"/>
          <w:sz w:val="28"/>
        </w:rPr>
        <w:t xml:space="preserve"> алып тасталсын.</w:t>
      </w:r>
    </w:p>
    <w:bookmarkStart w:name="z159" w:id="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Осы бұйрықпен бекітілген Комитеттің Маңғыстау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Start w:name="z163" w:id="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Департаменттің өкілеттіктері болып табылатын міндеттерді орындау тұрғысынан Комитеттің кәсіпкерлік субъектілерімен шарттық қатынастарға түсуiне тыйым салынады.";</w:t>
      </w:r>
    </w:p>
    <w:bookmarkEnd w:id="97"/>
    <w:bookmarkStart w:name="z165" w:id="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14-тармақтың </w:t>
      </w:r>
      <w:r>
        <w:rPr>
          <w:rFonts w:ascii="Times New Roman"/>
          <w:b w:val="false"/>
          <w:i w:val="false"/>
          <w:color w:val="000000"/>
          <w:sz w:val="28"/>
        </w:rPr>
        <w:t>2) тармақшасының</w:t>
      </w:r>
      <w:r>
        <w:rPr>
          <w:rFonts w:ascii="Times New Roman"/>
          <w:b w:val="false"/>
          <w:i w:val="false"/>
          <w:color w:val="000000"/>
          <w:sz w:val="28"/>
        </w:rPr>
        <w:t xml:space="preserve"> он бірінші абзацы мынадай редакцияда жазылсын:</w:t>
      </w:r>
    </w:p>
    <w:bookmarkEnd w:id="98"/>
    <w:p>
      <w:pPr>
        <w:spacing w:after="0"/>
        <w:ind w:left="0"/>
        <w:jc w:val="both"/>
      </w:pPr>
      <w:r>
        <w:rPr>
          <w:rFonts w:ascii="Times New Roman"/>
          <w:b w:val="false"/>
          <w:i w:val="false"/>
          <w:color w:val="000000"/>
          <w:sz w:val="28"/>
        </w:rPr>
        <w:t>
      "Департаменттің жедел кеңестерінде проблемалық учаскелер мен оларды шешу жолдарын айқындай отырып, сондай-ақ құқықтық статистика және арнайы есепке алу субъектілерінің өкілдерін шақыра отырып, құрылымдық бөлімшелер қызметінің нәтижелерін қарау;";</w:t>
      </w:r>
    </w:p>
    <w:bookmarkStart w:name="z167" w:id="99"/>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20) тармақшасы</w:t>
      </w:r>
      <w:r>
        <w:rPr>
          <w:rFonts w:ascii="Times New Roman"/>
          <w:b w:val="false"/>
          <w:i w:val="false"/>
          <w:color w:val="000000"/>
          <w:sz w:val="28"/>
        </w:rPr>
        <w:t xml:space="preserve"> алып тасталсын;</w:t>
      </w:r>
    </w:p>
    <w:bookmarkEnd w:id="99"/>
    <w:bookmarkStart w:name="z168" w:id="100"/>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00"/>
    <w:p>
      <w:pPr>
        <w:spacing w:after="0"/>
        <w:ind w:left="0"/>
        <w:jc w:val="both"/>
      </w:pPr>
      <w:r>
        <w:rPr>
          <w:rFonts w:ascii="Times New Roman"/>
          <w:b w:val="false"/>
          <w:i w:val="false"/>
          <w:color w:val="000000"/>
          <w:sz w:val="28"/>
        </w:rPr>
        <w:t>
      "2) Департаменттің құрылымдық бөлімшелерінің өкілеттіктерін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w:t>
      </w:r>
      <w:r>
        <w:rPr>
          <w:rFonts w:ascii="Times New Roman"/>
          <w:b w:val="false"/>
          <w:i w:val="false"/>
          <w:color w:val="000000"/>
          <w:sz w:val="28"/>
        </w:rPr>
        <w:t xml:space="preserve"> алып тасталсын.</w:t>
      </w:r>
    </w:p>
    <w:bookmarkStart w:name="z170" w:id="101"/>
    <w:p>
      <w:pPr>
        <w:spacing w:after="0"/>
        <w:ind w:left="0"/>
        <w:jc w:val="both"/>
      </w:pPr>
      <w:r>
        <w:rPr>
          <w:rFonts w:ascii="Times New Roman"/>
          <w:b w:val="false"/>
          <w:i w:val="false"/>
          <w:color w:val="000000"/>
          <w:sz w:val="28"/>
        </w:rPr>
        <w:t xml:space="preserve">
      16. Осы бұйрықпен бекітілген Комитеттің Павлодар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Start w:name="z173" w:id="102"/>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тұрғысынан Комитеттің кәсіпкерлік субъектілерімен шарттық қатынастарға түсуiне тыйым салынады.";</w:t>
      </w:r>
    </w:p>
    <w:bookmarkEnd w:id="102"/>
    <w:bookmarkStart w:name="z174" w:id="1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14-тармақтың </w:t>
      </w:r>
      <w:r>
        <w:rPr>
          <w:rFonts w:ascii="Times New Roman"/>
          <w:b w:val="false"/>
          <w:i w:val="false"/>
          <w:color w:val="000000"/>
          <w:sz w:val="28"/>
        </w:rPr>
        <w:t>2) тармақшасының</w:t>
      </w:r>
      <w:r>
        <w:rPr>
          <w:rFonts w:ascii="Times New Roman"/>
          <w:b w:val="false"/>
          <w:i w:val="false"/>
          <w:color w:val="000000"/>
          <w:sz w:val="28"/>
        </w:rPr>
        <w:t xml:space="preserve"> он бірінші абзацы мынадай редакцияда жазылсын:</w:t>
      </w:r>
    </w:p>
    <w:bookmarkEnd w:id="103"/>
    <w:p>
      <w:pPr>
        <w:spacing w:after="0"/>
        <w:ind w:left="0"/>
        <w:jc w:val="both"/>
      </w:pPr>
      <w:r>
        <w:rPr>
          <w:rFonts w:ascii="Times New Roman"/>
          <w:b w:val="false"/>
          <w:i w:val="false"/>
          <w:color w:val="000000"/>
          <w:sz w:val="28"/>
        </w:rPr>
        <w:t>
      "Департаменттің жедел кеңестерінде проблемалық учаскелер мен оларды шешу жолдарын айқындай отырып, сондай-ақ құқықтық статистика және арнайы есепке алу субъектілерінің өкілдерін шақыра отырып, құрылымдық бөлімшелер қызметінің нәтижелерін қарау;";</w:t>
      </w:r>
    </w:p>
    <w:bookmarkStart w:name="z176" w:id="104"/>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20) тармақшасы</w:t>
      </w:r>
      <w:r>
        <w:rPr>
          <w:rFonts w:ascii="Times New Roman"/>
          <w:b w:val="false"/>
          <w:i w:val="false"/>
          <w:color w:val="000000"/>
          <w:sz w:val="28"/>
        </w:rPr>
        <w:t xml:space="preserve"> алып тасталсын;</w:t>
      </w:r>
    </w:p>
    <w:bookmarkEnd w:id="104"/>
    <w:bookmarkStart w:name="z177" w:id="105"/>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05"/>
    <w:p>
      <w:pPr>
        <w:spacing w:after="0"/>
        <w:ind w:left="0"/>
        <w:jc w:val="both"/>
      </w:pPr>
      <w:r>
        <w:rPr>
          <w:rFonts w:ascii="Times New Roman"/>
          <w:b w:val="false"/>
          <w:i w:val="false"/>
          <w:color w:val="000000"/>
          <w:sz w:val="28"/>
        </w:rPr>
        <w:t>
      "2) Департаменттің құрылымдық бөлімшелерінің өкілеттіктерін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w:t>
      </w:r>
      <w:r>
        <w:rPr>
          <w:rFonts w:ascii="Times New Roman"/>
          <w:b w:val="false"/>
          <w:i w:val="false"/>
          <w:color w:val="000000"/>
          <w:sz w:val="28"/>
        </w:rPr>
        <w:t xml:space="preserve"> алып тасталсын.</w:t>
      </w:r>
    </w:p>
    <w:bookmarkStart w:name="z180" w:id="106"/>
    <w:p>
      <w:pPr>
        <w:spacing w:after="0"/>
        <w:ind w:left="0"/>
        <w:jc w:val="both"/>
      </w:pPr>
      <w:r>
        <w:rPr>
          <w:rFonts w:ascii="Times New Roman"/>
          <w:b w:val="false"/>
          <w:i w:val="false"/>
          <w:color w:val="000000"/>
          <w:sz w:val="28"/>
        </w:rPr>
        <w:t xml:space="preserve">
      17. Осы бұйрықпен бекітілген Комитеттің Солтүстік Қазақстан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Start w:name="z183" w:id="107"/>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тұрғысынан Комитеттің кәсіпкерлік субъектілерімен шарттық қатынастарға түсуiне тыйым салынады.";</w:t>
      </w:r>
    </w:p>
    <w:bookmarkEnd w:id="107"/>
    <w:bookmarkStart w:name="z184" w:id="108"/>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тармақшасының</w:t>
      </w:r>
      <w:r>
        <w:rPr>
          <w:rFonts w:ascii="Times New Roman"/>
          <w:b w:val="false"/>
          <w:i w:val="false"/>
          <w:color w:val="000000"/>
          <w:sz w:val="28"/>
        </w:rPr>
        <w:t xml:space="preserve"> он бірінші абзацы мынадай редакцияда жазылсын:</w:t>
      </w:r>
    </w:p>
    <w:bookmarkEnd w:id="108"/>
    <w:p>
      <w:pPr>
        <w:spacing w:after="0"/>
        <w:ind w:left="0"/>
        <w:jc w:val="both"/>
      </w:pPr>
      <w:r>
        <w:rPr>
          <w:rFonts w:ascii="Times New Roman"/>
          <w:b w:val="false"/>
          <w:i w:val="false"/>
          <w:color w:val="000000"/>
          <w:sz w:val="28"/>
        </w:rPr>
        <w:t>
      "Департаменттің жедел кеңестерінде проблемалық учаскелер мен оларды шешу жолдарын айқындай отырып, сондай-ақ құқықтық статистика және арнайы есепке алу субъектілерінің өкілдерін шақыра отырып, құрылымдық бөлімшелер қызметінің нәтижелерін қарау;";</w:t>
      </w:r>
    </w:p>
    <w:bookmarkStart w:name="z185" w:id="1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15-тармақтың </w:t>
      </w:r>
      <w:r>
        <w:rPr>
          <w:rFonts w:ascii="Times New Roman"/>
          <w:b w:val="false"/>
          <w:i w:val="false"/>
          <w:color w:val="000000"/>
          <w:sz w:val="28"/>
        </w:rPr>
        <w:t>20) тармақшасы</w:t>
      </w:r>
      <w:r>
        <w:rPr>
          <w:rFonts w:ascii="Times New Roman"/>
          <w:b w:val="false"/>
          <w:i w:val="false"/>
          <w:color w:val="000000"/>
          <w:sz w:val="28"/>
        </w:rPr>
        <w:t xml:space="preserve"> алып тасталсын;</w:t>
      </w:r>
    </w:p>
    <w:bookmarkEnd w:id="109"/>
    <w:bookmarkStart w:name="z187" w:id="1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10"/>
    <w:p>
      <w:pPr>
        <w:spacing w:after="0"/>
        <w:ind w:left="0"/>
        <w:jc w:val="both"/>
      </w:pPr>
      <w:r>
        <w:rPr>
          <w:rFonts w:ascii="Times New Roman"/>
          <w:b w:val="false"/>
          <w:i w:val="false"/>
          <w:color w:val="000000"/>
          <w:sz w:val="28"/>
        </w:rPr>
        <w:t>
      "2) Департаменттің құрылымдық бөлімшелерінің өкілеттіктерін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w:t>
      </w:r>
      <w:r>
        <w:rPr>
          <w:rFonts w:ascii="Times New Roman"/>
          <w:b w:val="false"/>
          <w:i w:val="false"/>
          <w:color w:val="000000"/>
          <w:sz w:val="28"/>
        </w:rPr>
        <w:t xml:space="preserve"> алып тасталсын.</w:t>
      </w:r>
    </w:p>
    <w:bookmarkStart w:name="z190" w:id="111"/>
    <w:p>
      <w:pPr>
        <w:spacing w:after="0"/>
        <w:ind w:left="0"/>
        <w:jc w:val="both"/>
      </w:pPr>
      <w:r>
        <w:rPr>
          <w:rFonts w:ascii="Times New Roman"/>
          <w:b w:val="false"/>
          <w:i w:val="false"/>
          <w:color w:val="000000"/>
          <w:sz w:val="28"/>
        </w:rPr>
        <w:t xml:space="preserve">
      18. Осы бұйрықпен бекітілген Комитеттің Түркістан облысы бойынша департаменті туралы </w:t>
      </w:r>
      <w:r>
        <w:rPr>
          <w:rFonts w:ascii="Times New Roman"/>
          <w:b w:val="false"/>
          <w:i w:val="false"/>
          <w:color w:val="000000"/>
          <w:sz w:val="28"/>
        </w:rPr>
        <w:t>ережеде:</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Start w:name="z193" w:id="112"/>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тұрғысынан Комитеттің кәсіпкерлік субъектілерімен шарттық қатынастарға түсуiне тыйым салынады.";</w:t>
      </w:r>
    </w:p>
    <w:bookmarkEnd w:id="112"/>
    <w:bookmarkStart w:name="z194" w:id="113"/>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тармақшасының</w:t>
      </w:r>
      <w:r>
        <w:rPr>
          <w:rFonts w:ascii="Times New Roman"/>
          <w:b w:val="false"/>
          <w:i w:val="false"/>
          <w:color w:val="000000"/>
          <w:sz w:val="28"/>
        </w:rPr>
        <w:t xml:space="preserve"> он бірінші абзацы мынадай редакцияда жазылсын:</w:t>
      </w:r>
    </w:p>
    <w:bookmarkEnd w:id="113"/>
    <w:p>
      <w:pPr>
        <w:spacing w:after="0"/>
        <w:ind w:left="0"/>
        <w:jc w:val="both"/>
      </w:pPr>
      <w:r>
        <w:rPr>
          <w:rFonts w:ascii="Times New Roman"/>
          <w:b w:val="false"/>
          <w:i w:val="false"/>
          <w:color w:val="000000"/>
          <w:sz w:val="28"/>
        </w:rPr>
        <w:t>
      "Департаменттің жедел кеңестерінде проблемалық учаскелер мен оларды шешу жолдарын айқындай отырып, сондай-ақ құқықтық статистика және арнайы есепке алу субъектілерінің өкілдерін шақыра отырып, құрылымдық бөлімшелер қызметінің нәтижелерін қарау;";</w:t>
      </w:r>
    </w:p>
    <w:bookmarkStart w:name="z195" w:id="114"/>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20) тармақшасы</w:t>
      </w:r>
      <w:r>
        <w:rPr>
          <w:rFonts w:ascii="Times New Roman"/>
          <w:b w:val="false"/>
          <w:i w:val="false"/>
          <w:color w:val="000000"/>
          <w:sz w:val="28"/>
        </w:rPr>
        <w:t xml:space="preserve"> алып тасталсын;</w:t>
      </w:r>
    </w:p>
    <w:bookmarkEnd w:id="114"/>
    <w:bookmarkStart w:name="z196" w:id="115"/>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15"/>
    <w:p>
      <w:pPr>
        <w:spacing w:after="0"/>
        <w:ind w:left="0"/>
        <w:jc w:val="both"/>
      </w:pPr>
      <w:r>
        <w:rPr>
          <w:rFonts w:ascii="Times New Roman"/>
          <w:b w:val="false"/>
          <w:i w:val="false"/>
          <w:color w:val="000000"/>
          <w:sz w:val="28"/>
        </w:rPr>
        <w:t>
      "2) Департаменттің құрылымдық бөлімшелерінің өкілеттіктерін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w:t>
      </w:r>
      <w:r>
        <w:rPr>
          <w:rFonts w:ascii="Times New Roman"/>
          <w:b w:val="false"/>
          <w:i w:val="false"/>
          <w:color w:val="000000"/>
          <w:sz w:val="28"/>
        </w:rPr>
        <w:t xml:space="preserve"> алып тасталсын.</w:t>
      </w:r>
    </w:p>
    <w:bookmarkStart w:name="z198" w:id="116"/>
    <w:p>
      <w:pPr>
        <w:spacing w:after="0"/>
        <w:ind w:left="0"/>
        <w:jc w:val="both"/>
      </w:pPr>
      <w:r>
        <w:rPr>
          <w:rFonts w:ascii="Times New Roman"/>
          <w:b w:val="false"/>
          <w:i w:val="false"/>
          <w:color w:val="000000"/>
          <w:sz w:val="28"/>
        </w:rPr>
        <w:t xml:space="preserve">
      19. Осы бұйрықпен бекітілген Комитеттің Ұлытау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Start w:name="z201" w:id="117"/>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тұрғысынан Комитеттің кәсіпкерлік субъектілерімен шарттық қатынастарға түсуiне тыйым салынады.";</w:t>
      </w:r>
    </w:p>
    <w:bookmarkEnd w:id="117"/>
    <w:bookmarkStart w:name="z202" w:id="118"/>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тармақшасының</w:t>
      </w:r>
      <w:r>
        <w:rPr>
          <w:rFonts w:ascii="Times New Roman"/>
          <w:b w:val="false"/>
          <w:i w:val="false"/>
          <w:color w:val="000000"/>
          <w:sz w:val="28"/>
        </w:rPr>
        <w:t xml:space="preserve"> он бірінші абзацы мынадай редакцияда жазылсын:</w:t>
      </w:r>
    </w:p>
    <w:bookmarkEnd w:id="118"/>
    <w:p>
      <w:pPr>
        <w:spacing w:after="0"/>
        <w:ind w:left="0"/>
        <w:jc w:val="both"/>
      </w:pPr>
      <w:r>
        <w:rPr>
          <w:rFonts w:ascii="Times New Roman"/>
          <w:b w:val="false"/>
          <w:i w:val="false"/>
          <w:color w:val="000000"/>
          <w:sz w:val="28"/>
        </w:rPr>
        <w:t>
      "Департаменттің жедел кеңестерінде проблемалық учаскелер мен оларды шешу жолдарын айқындай отырып, сондай-ақ құқықтық статистика және арнайы есепке алу субъектілерінің өкілдерін шақыра отырып, құрылымдық бөлімшелер қызметінің нәтижелерін қарау;";</w:t>
      </w:r>
    </w:p>
    <w:bookmarkStart w:name="z203" w:id="119"/>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20) тармақшасы</w:t>
      </w:r>
      <w:r>
        <w:rPr>
          <w:rFonts w:ascii="Times New Roman"/>
          <w:b w:val="false"/>
          <w:i w:val="false"/>
          <w:color w:val="000000"/>
          <w:sz w:val="28"/>
        </w:rPr>
        <w:t xml:space="preserve"> алып тасталсын;</w:t>
      </w:r>
    </w:p>
    <w:bookmarkEnd w:id="119"/>
    <w:bookmarkStart w:name="z204" w:id="120"/>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20"/>
    <w:p>
      <w:pPr>
        <w:spacing w:after="0"/>
        <w:ind w:left="0"/>
        <w:jc w:val="both"/>
      </w:pPr>
      <w:r>
        <w:rPr>
          <w:rFonts w:ascii="Times New Roman"/>
          <w:b w:val="false"/>
          <w:i w:val="false"/>
          <w:color w:val="000000"/>
          <w:sz w:val="28"/>
        </w:rPr>
        <w:t>
      "2) Департаменттің құрылымдық бөлімшелерінің өкілеттіктерін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w:t>
      </w:r>
      <w:r>
        <w:rPr>
          <w:rFonts w:ascii="Times New Roman"/>
          <w:b w:val="false"/>
          <w:i w:val="false"/>
          <w:color w:val="000000"/>
          <w:sz w:val="28"/>
        </w:rPr>
        <w:t xml:space="preserve"> алып тасталсын.</w:t>
      </w:r>
    </w:p>
    <w:bookmarkStart w:name="z206" w:id="121"/>
    <w:p>
      <w:pPr>
        <w:spacing w:after="0"/>
        <w:ind w:left="0"/>
        <w:jc w:val="both"/>
      </w:pPr>
      <w:r>
        <w:rPr>
          <w:rFonts w:ascii="Times New Roman"/>
          <w:b w:val="false"/>
          <w:i w:val="false"/>
          <w:color w:val="000000"/>
          <w:sz w:val="28"/>
        </w:rPr>
        <w:t xml:space="preserve">
      20. Осы бұйрықпен бекітілген Комитеттің Шығыс Қазақстан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Start w:name="z209" w:id="122"/>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тұрғысынан Комитеттің кәсіпкерлік субъектілерімен шарттық қатынастарға түсуiне тыйым салынады.";</w:t>
      </w:r>
    </w:p>
    <w:bookmarkEnd w:id="122"/>
    <w:bookmarkStart w:name="z210" w:id="1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14-тармақтың </w:t>
      </w:r>
      <w:r>
        <w:rPr>
          <w:rFonts w:ascii="Times New Roman"/>
          <w:b w:val="false"/>
          <w:i w:val="false"/>
          <w:color w:val="000000"/>
          <w:sz w:val="28"/>
        </w:rPr>
        <w:t>2) тармақшасының</w:t>
      </w:r>
      <w:r>
        <w:rPr>
          <w:rFonts w:ascii="Times New Roman"/>
          <w:b w:val="false"/>
          <w:i w:val="false"/>
          <w:color w:val="000000"/>
          <w:sz w:val="28"/>
        </w:rPr>
        <w:t xml:space="preserve"> он бірінші абзацы мынадай редакцияда жазылсын:</w:t>
      </w:r>
    </w:p>
    <w:bookmarkEnd w:id="123"/>
    <w:p>
      <w:pPr>
        <w:spacing w:after="0"/>
        <w:ind w:left="0"/>
        <w:jc w:val="both"/>
      </w:pPr>
      <w:r>
        <w:rPr>
          <w:rFonts w:ascii="Times New Roman"/>
          <w:b w:val="false"/>
          <w:i w:val="false"/>
          <w:color w:val="000000"/>
          <w:sz w:val="28"/>
        </w:rPr>
        <w:t>
      "Департаменттің жедел кеңестерінде проблемалық учаскелер мен оларды шешу жолдарын айқындай отырып, сондай-ақ құқықтық статистика және арнайы есепке алу субъектілерінің өкілдерін шақыра отырып, құрылымдық бөлімшелер қызметінің нәтижелерін қарау;";</w:t>
      </w:r>
    </w:p>
    <w:bookmarkStart w:name="z212" w:id="124"/>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20) тармақшасы</w:t>
      </w:r>
      <w:r>
        <w:rPr>
          <w:rFonts w:ascii="Times New Roman"/>
          <w:b w:val="false"/>
          <w:i w:val="false"/>
          <w:color w:val="000000"/>
          <w:sz w:val="28"/>
        </w:rPr>
        <w:t xml:space="preserve"> алып тасталсын;</w:t>
      </w:r>
    </w:p>
    <w:bookmarkEnd w:id="124"/>
    <w:bookmarkStart w:name="z213" w:id="125"/>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25"/>
    <w:p>
      <w:pPr>
        <w:spacing w:after="0"/>
        <w:ind w:left="0"/>
        <w:jc w:val="both"/>
      </w:pPr>
      <w:r>
        <w:rPr>
          <w:rFonts w:ascii="Times New Roman"/>
          <w:b w:val="false"/>
          <w:i w:val="false"/>
          <w:color w:val="000000"/>
          <w:sz w:val="28"/>
        </w:rPr>
        <w:t>
      "2) Департаменттің құрылымдық бөлімшелерінің өкілеттіктерін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w:t>
      </w:r>
      <w:r>
        <w:rPr>
          <w:rFonts w:ascii="Times New Roman"/>
          <w:b w:val="false"/>
          <w:i w:val="false"/>
          <w:color w:val="000000"/>
          <w:sz w:val="28"/>
        </w:rPr>
        <w:t xml:space="preserve"> алып тасталсын.</w:t>
      </w:r>
    </w:p>
    <w:bookmarkStart w:name="z215" w:id="126"/>
    <w:p>
      <w:pPr>
        <w:spacing w:after="0"/>
        <w:ind w:left="0"/>
        <w:jc w:val="both"/>
      </w:pPr>
      <w:r>
        <w:rPr>
          <w:rFonts w:ascii="Times New Roman"/>
          <w:b w:val="false"/>
          <w:i w:val="false"/>
          <w:color w:val="000000"/>
          <w:sz w:val="28"/>
        </w:rPr>
        <w:t xml:space="preserve">
      21. Осы бұйрықпен бекітілген Комитеттің Әскери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17" w:id="127"/>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Start w:name="z219" w:id="128"/>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тұрғысынан Комитеттің кәсіпкерлік субъектілерімен шарттық қатынастарға түсуiне тыйым салынады.";</w:t>
      </w:r>
    </w:p>
    <w:bookmarkEnd w:id="128"/>
    <w:bookmarkStart w:name="z220" w:id="129"/>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тармақшасының</w:t>
      </w:r>
      <w:r>
        <w:rPr>
          <w:rFonts w:ascii="Times New Roman"/>
          <w:b w:val="false"/>
          <w:i w:val="false"/>
          <w:color w:val="000000"/>
          <w:sz w:val="28"/>
        </w:rPr>
        <w:t xml:space="preserve"> он бірінші абзацы мынадай редакцияда жазылсын:</w:t>
      </w:r>
    </w:p>
    <w:bookmarkEnd w:id="129"/>
    <w:p>
      <w:pPr>
        <w:spacing w:after="0"/>
        <w:ind w:left="0"/>
        <w:jc w:val="both"/>
      </w:pPr>
      <w:r>
        <w:rPr>
          <w:rFonts w:ascii="Times New Roman"/>
          <w:b w:val="false"/>
          <w:i w:val="false"/>
          <w:color w:val="000000"/>
          <w:sz w:val="28"/>
        </w:rPr>
        <w:t>
      "Департаменттің жедел кеңестерінде проблемалық учаскелер мен оларды шешу жолдарын айқындай отырып, сондай-ақ құқықтық статистика және арнайы есепке алу субъектілерінің өкілдерін шақыра отырып, құрылымдық бөлімшелер қызметінің нәтижелерін қарау;";</w:t>
      </w:r>
    </w:p>
    <w:bookmarkStart w:name="z221" w:id="130"/>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19) тармақшасы</w:t>
      </w:r>
      <w:r>
        <w:rPr>
          <w:rFonts w:ascii="Times New Roman"/>
          <w:b w:val="false"/>
          <w:i w:val="false"/>
          <w:color w:val="000000"/>
          <w:sz w:val="28"/>
        </w:rPr>
        <w:t xml:space="preserve"> алып тасталсын;</w:t>
      </w:r>
    </w:p>
    <w:bookmarkEnd w:id="130"/>
    <w:bookmarkStart w:name="z222" w:id="131"/>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31"/>
    <w:p>
      <w:pPr>
        <w:spacing w:after="0"/>
        <w:ind w:left="0"/>
        <w:jc w:val="both"/>
      </w:pPr>
      <w:r>
        <w:rPr>
          <w:rFonts w:ascii="Times New Roman"/>
          <w:b w:val="false"/>
          <w:i w:val="false"/>
          <w:color w:val="000000"/>
          <w:sz w:val="28"/>
        </w:rPr>
        <w:t>
      "2) Департаменттің құрылымдық бөлімшелерінің өкілеттіктерін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w:t>
      </w:r>
      <w:r>
        <w:rPr>
          <w:rFonts w:ascii="Times New Roman"/>
          <w:b w:val="false"/>
          <w:i w:val="false"/>
          <w:color w:val="000000"/>
          <w:sz w:val="28"/>
        </w:rPr>
        <w:t xml:space="preserve"> алып тасталсын.</w:t>
      </w:r>
    </w:p>
    <w:bookmarkStart w:name="z225" w:id="132"/>
    <w:p>
      <w:pPr>
        <w:spacing w:after="0"/>
        <w:ind w:left="0"/>
        <w:jc w:val="both"/>
      </w:pPr>
      <w:r>
        <w:rPr>
          <w:rFonts w:ascii="Times New Roman"/>
          <w:b w:val="false"/>
          <w:i w:val="false"/>
          <w:color w:val="000000"/>
          <w:sz w:val="28"/>
        </w:rPr>
        <w:t xml:space="preserve">
      22. Осы бұйрықпен бекітілген Комитеттің көліктегі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Start w:name="z228" w:id="133"/>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тұрғысынан Комитеттің кәсіпкерлік субъектілерімен шарттық қатынастарға түсуiне тыйым салынады.";</w:t>
      </w:r>
    </w:p>
    <w:bookmarkEnd w:id="133"/>
    <w:bookmarkStart w:name="z229" w:id="1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14-тармақтың </w:t>
      </w:r>
      <w:r>
        <w:rPr>
          <w:rFonts w:ascii="Times New Roman"/>
          <w:b w:val="false"/>
          <w:i w:val="false"/>
          <w:color w:val="000000"/>
          <w:sz w:val="28"/>
        </w:rPr>
        <w:t>2) тармақшасының</w:t>
      </w:r>
      <w:r>
        <w:rPr>
          <w:rFonts w:ascii="Times New Roman"/>
          <w:b w:val="false"/>
          <w:i w:val="false"/>
          <w:color w:val="000000"/>
          <w:sz w:val="28"/>
        </w:rPr>
        <w:t xml:space="preserve"> он бірінші абзацы мынадай редакцияда жазылсын:</w:t>
      </w:r>
    </w:p>
    <w:bookmarkEnd w:id="134"/>
    <w:p>
      <w:pPr>
        <w:spacing w:after="0"/>
        <w:ind w:left="0"/>
        <w:jc w:val="both"/>
      </w:pPr>
      <w:r>
        <w:rPr>
          <w:rFonts w:ascii="Times New Roman"/>
          <w:b w:val="false"/>
          <w:i w:val="false"/>
          <w:color w:val="000000"/>
          <w:sz w:val="28"/>
        </w:rPr>
        <w:t>
      "Департаменттің жедел кеңестерінде проблемалық учаскелер мен оларды шешу жолдарын айқындай отырып, сондай-ақ құқықтық статистика және арнайы есепке алу субъектілерінің өкілдерін шақыра отырып, құрылымдық бөлімшелер қызметінің нәтижелерін қарау;";</w:t>
      </w:r>
    </w:p>
    <w:bookmarkStart w:name="z231" w:id="135"/>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19) тармақшасы</w:t>
      </w:r>
      <w:r>
        <w:rPr>
          <w:rFonts w:ascii="Times New Roman"/>
          <w:b w:val="false"/>
          <w:i w:val="false"/>
          <w:color w:val="000000"/>
          <w:sz w:val="28"/>
        </w:rPr>
        <w:t xml:space="preserve"> алып тасталсын;</w:t>
      </w:r>
    </w:p>
    <w:bookmarkEnd w:id="135"/>
    <w:bookmarkStart w:name="z232" w:id="136"/>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36"/>
    <w:p>
      <w:pPr>
        <w:spacing w:after="0"/>
        <w:ind w:left="0"/>
        <w:jc w:val="both"/>
      </w:pPr>
      <w:r>
        <w:rPr>
          <w:rFonts w:ascii="Times New Roman"/>
          <w:b w:val="false"/>
          <w:i w:val="false"/>
          <w:color w:val="000000"/>
          <w:sz w:val="28"/>
        </w:rPr>
        <w:t>
      "2) Департаменттің құрылымдық бөлімшелерінің өкілеттіктерін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w:t>
      </w:r>
      <w:r>
        <w:rPr>
          <w:rFonts w:ascii="Times New Roman"/>
          <w:b w:val="false"/>
          <w:i w:val="false"/>
          <w:color w:val="000000"/>
          <w:sz w:val="28"/>
        </w:rPr>
        <w:t xml:space="preserve"> алып тасталсын.</w:t>
      </w:r>
    </w:p>
    <w:bookmarkStart w:name="z234" w:id="137"/>
    <w:p>
      <w:pPr>
        <w:spacing w:after="0"/>
        <w:ind w:left="0"/>
        <w:jc w:val="both"/>
      </w:pPr>
      <w:r>
        <w:rPr>
          <w:rFonts w:ascii="Times New Roman"/>
          <w:b w:val="false"/>
          <w:i w:val="false"/>
          <w:color w:val="000000"/>
          <w:sz w:val="28"/>
        </w:rPr>
        <w:t>
      23. Комитеттің Аппаратына:</w:t>
      </w:r>
    </w:p>
    <w:bookmarkEnd w:id="137"/>
    <w:bookmarkStart w:name="z235" w:id="138"/>
    <w:p>
      <w:pPr>
        <w:spacing w:after="0"/>
        <w:ind w:left="0"/>
        <w:jc w:val="both"/>
      </w:pPr>
      <w:r>
        <w:rPr>
          <w:rFonts w:ascii="Times New Roman"/>
          <w:b w:val="false"/>
          <w:i w:val="false"/>
          <w:color w:val="000000"/>
          <w:sz w:val="28"/>
        </w:rPr>
        <w:t>
      1) осы бұйрықтың көшірмелерін қазақ және орыс тілдерінде Қазақстан Республикасының нормативтік құқықтық актілерінің Эталондық бақылау банкісінде ресми жариялау үшін электронды түрде жолдауды;</w:t>
      </w:r>
    </w:p>
    <w:bookmarkEnd w:id="138"/>
    <w:bookmarkStart w:name="z236" w:id="1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бұйрықты Комитеттің ресми интернет-ресурсында орналастыруды;</w:t>
      </w:r>
    </w:p>
    <w:bookmarkEnd w:id="139"/>
    <w:bookmarkStart w:name="z238" w:id="140"/>
    <w:p>
      <w:pPr>
        <w:spacing w:after="0"/>
        <w:ind w:left="0"/>
        <w:jc w:val="both"/>
      </w:pPr>
      <w:r>
        <w:rPr>
          <w:rFonts w:ascii="Times New Roman"/>
          <w:b w:val="false"/>
          <w:i w:val="false"/>
          <w:color w:val="000000"/>
          <w:sz w:val="28"/>
        </w:rPr>
        <w:t>
      3) осы бұйрықтың көшірмелерін қазақ және орыс тілдерінде Комитеттің аумақтық және оларға теңестірілген органдарына осы бұйрықтан туындайтын қажетті шараларды қабылдау үшін жолдауды қамтамасыз етсін.</w:t>
      </w:r>
    </w:p>
    <w:bookmarkEnd w:id="140"/>
    <w:bookmarkStart w:name="z239" w:id="141"/>
    <w:p>
      <w:pPr>
        <w:spacing w:after="0"/>
        <w:ind w:left="0"/>
        <w:jc w:val="both"/>
      </w:pPr>
      <w:r>
        <w:rPr>
          <w:rFonts w:ascii="Times New Roman"/>
          <w:b w:val="false"/>
          <w:i w:val="false"/>
          <w:color w:val="000000"/>
          <w:sz w:val="28"/>
        </w:rPr>
        <w:t>
      24. Комитеттің аумақтық және оларға теңестірілген органдарының бастықтары заңнамада белгіленген тәртіпте:</w:t>
      </w:r>
    </w:p>
    <w:bookmarkEnd w:id="141"/>
    <w:bookmarkStart w:name="z240" w:id="142"/>
    <w:p>
      <w:pPr>
        <w:spacing w:after="0"/>
        <w:ind w:left="0"/>
        <w:jc w:val="both"/>
      </w:pPr>
      <w:r>
        <w:rPr>
          <w:rFonts w:ascii="Times New Roman"/>
          <w:b w:val="false"/>
          <w:i w:val="false"/>
          <w:color w:val="000000"/>
          <w:sz w:val="28"/>
        </w:rPr>
        <w:t xml:space="preserve">
      1) Қазақстан Республикасының "Заңды тұлғаларды мемлекеттік тіркеу және филиалдар мен өкілдіктерді есептік тіркеу туралы" </w:t>
      </w:r>
      <w:r>
        <w:rPr>
          <w:rFonts w:ascii="Times New Roman"/>
          <w:b w:val="false"/>
          <w:i w:val="false"/>
          <w:color w:val="000000"/>
          <w:sz w:val="28"/>
        </w:rPr>
        <w:t>Заңымен</w:t>
      </w:r>
      <w:r>
        <w:rPr>
          <w:rFonts w:ascii="Times New Roman"/>
          <w:b w:val="false"/>
          <w:i w:val="false"/>
          <w:color w:val="000000"/>
          <w:sz w:val="28"/>
        </w:rPr>
        <w:t xml:space="preserve"> қарастырылған шаралар қабылдауды;</w:t>
      </w:r>
    </w:p>
    <w:bookmarkEnd w:id="142"/>
    <w:bookmarkStart w:name="z241" w:id="143"/>
    <w:p>
      <w:pPr>
        <w:spacing w:after="0"/>
        <w:ind w:left="0"/>
        <w:jc w:val="both"/>
      </w:pPr>
      <w:r>
        <w:rPr>
          <w:rFonts w:ascii="Times New Roman"/>
          <w:b w:val="false"/>
          <w:i w:val="false"/>
          <w:color w:val="000000"/>
          <w:sz w:val="28"/>
        </w:rPr>
        <w:t>
      2) бір айлық мерзімде өз актілерін осы бұйрыққа сәйкестендіруді қамтамасыз етсін.</w:t>
      </w:r>
    </w:p>
    <w:bookmarkEnd w:id="143"/>
    <w:bookmarkStart w:name="z242" w:id="144"/>
    <w:p>
      <w:pPr>
        <w:spacing w:after="0"/>
        <w:ind w:left="0"/>
        <w:jc w:val="both"/>
      </w:pPr>
      <w:r>
        <w:rPr>
          <w:rFonts w:ascii="Times New Roman"/>
          <w:b w:val="false"/>
          <w:i w:val="false"/>
          <w:color w:val="000000"/>
          <w:sz w:val="28"/>
        </w:rPr>
        <w:t>
      25. Осы бұйрықтың орындалуын бақылау Комитеттің Аппаратына жүктелсін.</w:t>
      </w:r>
    </w:p>
    <w:bookmarkEnd w:id="144"/>
    <w:bookmarkStart w:name="z243" w:id="145"/>
    <w:p>
      <w:pPr>
        <w:spacing w:after="0"/>
        <w:ind w:left="0"/>
        <w:jc w:val="both"/>
      </w:pPr>
      <w:r>
        <w:rPr>
          <w:rFonts w:ascii="Times New Roman"/>
          <w:b w:val="false"/>
          <w:i w:val="false"/>
          <w:color w:val="000000"/>
          <w:sz w:val="28"/>
        </w:rPr>
        <w:t>
      26. Осы бұйрық қол қойылған күннен бастап күшіне енеді.</w:t>
      </w:r>
    </w:p>
    <w:bookmarkEnd w:id="14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Комитет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Нұрлыбай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