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5732" w14:textId="ede5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Қалжыр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2024 жылғы 27 желтоқсандағы № 19/4-VIII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Марқакөл ауданы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ауданының Қалжыр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213578,1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208085,1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219495,7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5917,6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5917,6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5917,6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Марқакөл ауданының мәслихаты 11.11.2025 </w:t>
      </w:r>
      <w:r>
        <w:rPr>
          <w:rFonts w:ascii="Times New Roman"/>
          <w:b w:val="false"/>
          <w:i w:val="false"/>
          <w:color w:val="000000"/>
          <w:sz w:val="28"/>
        </w:rPr>
        <w:t>№ 31/4-VIII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Қалжыр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Марқакөл ауданының мәслихаты 11.11.2025 </w:t>
      </w:r>
      <w:r>
        <w:rPr>
          <w:rFonts w:ascii="Times New Roman"/>
          <w:b w:val="false"/>
          <w:i w:val="false"/>
          <w:color w:val="ff0000"/>
          <w:sz w:val="28"/>
        </w:rPr>
        <w:t>№ 31/4-VIII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208085,1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 о б а с 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Қалжыр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Қалжыр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