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0941" w14:textId="0be0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Үлкен Нарын ауданының бюджеті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24 желтоқсандағы № 9/80-VIII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Үлкен Нарын ауданы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6 524 504,7 мың теңге, соның ішінде:</w:t>
      </w:r>
    </w:p>
    <w:p>
      <w:pPr>
        <w:spacing w:after="0"/>
        <w:ind w:left="0"/>
        <w:jc w:val="both"/>
      </w:pPr>
      <w:r>
        <w:rPr>
          <w:rFonts w:ascii="Times New Roman"/>
          <w:b w:val="false"/>
          <w:i w:val="false"/>
          <w:color w:val="000000"/>
          <w:sz w:val="28"/>
        </w:rPr>
        <w:t>
      салықтық түсімдер – 1903 556,0 мың теңге;</w:t>
      </w:r>
    </w:p>
    <w:p>
      <w:pPr>
        <w:spacing w:after="0"/>
        <w:ind w:left="0"/>
        <w:jc w:val="both"/>
      </w:pPr>
      <w:r>
        <w:rPr>
          <w:rFonts w:ascii="Times New Roman"/>
          <w:b w:val="false"/>
          <w:i w:val="false"/>
          <w:color w:val="000000"/>
          <w:sz w:val="28"/>
        </w:rPr>
        <w:t>
      салықтық емес түсімдер - 23551,0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4 597 397,7 мың теңге;</w:t>
      </w:r>
    </w:p>
    <w:p>
      <w:pPr>
        <w:spacing w:after="0"/>
        <w:ind w:left="0"/>
        <w:jc w:val="both"/>
      </w:pPr>
      <w:r>
        <w:rPr>
          <w:rFonts w:ascii="Times New Roman"/>
          <w:b w:val="false"/>
          <w:i w:val="false"/>
          <w:color w:val="000000"/>
          <w:sz w:val="28"/>
        </w:rPr>
        <w:t>
      2) шығындар – 6 884 422,6 мың теңге;</w:t>
      </w:r>
    </w:p>
    <w:p>
      <w:pPr>
        <w:spacing w:after="0"/>
        <w:ind w:left="0"/>
        <w:jc w:val="both"/>
      </w:pPr>
      <w:r>
        <w:rPr>
          <w:rFonts w:ascii="Times New Roman"/>
          <w:b w:val="false"/>
          <w:i w:val="false"/>
          <w:color w:val="000000"/>
          <w:sz w:val="28"/>
        </w:rPr>
        <w:t>
      3) таза бюджеттік кредиттеу – 161 212,0 мың теңге, соның ішінде:</w:t>
      </w:r>
    </w:p>
    <w:p>
      <w:pPr>
        <w:spacing w:after="0"/>
        <w:ind w:left="0"/>
        <w:jc w:val="both"/>
      </w:pPr>
      <w:r>
        <w:rPr>
          <w:rFonts w:ascii="Times New Roman"/>
          <w:b w:val="false"/>
          <w:i w:val="false"/>
          <w:color w:val="000000"/>
          <w:sz w:val="28"/>
        </w:rPr>
        <w:t>
      бюджеттік кредиттер – 161 212,0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 соның ішінде: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- 521 129,9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521129,9 мың теңге:</w:t>
      </w:r>
    </w:p>
    <w:p>
      <w:pPr>
        <w:spacing w:after="0"/>
        <w:ind w:left="0"/>
        <w:jc w:val="both"/>
      </w:pPr>
      <w:r>
        <w:rPr>
          <w:rFonts w:ascii="Times New Roman"/>
          <w:b w:val="false"/>
          <w:i w:val="false"/>
          <w:color w:val="000000"/>
          <w:sz w:val="28"/>
        </w:rPr>
        <w:t>
      қарыздар түсімі – 161 212,0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–359 917,9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Үлкен Нарын аудандық мәслихатының 19.12.2025 </w:t>
      </w:r>
      <w:r>
        <w:rPr>
          <w:rFonts w:ascii="Times New Roman"/>
          <w:b w:val="false"/>
          <w:i w:val="false"/>
          <w:color w:val="000000"/>
          <w:sz w:val="28"/>
        </w:rPr>
        <w:t>№ 18/194-VIII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2025 жылға арналған аудандық бюджетке әлеуметтік салық, жеке табыс салығы бойынша кірістерді бөлу нормативтері 100 пайыз көлемінде атқаруға қабылдансын.</w:t>
      </w:r>
    </w:p>
    <w:bookmarkEnd w:id="0"/>
    <w:bookmarkStart w:name="z8" w:id="1"/>
    <w:p>
      <w:pPr>
        <w:spacing w:after="0"/>
        <w:ind w:left="0"/>
        <w:jc w:val="both"/>
      </w:pPr>
      <w:r>
        <w:rPr>
          <w:rFonts w:ascii="Times New Roman"/>
          <w:b w:val="false"/>
          <w:i w:val="false"/>
          <w:color w:val="000000"/>
          <w:sz w:val="28"/>
        </w:rPr>
        <w:t xml:space="preserve">
      3. 2025 жылға арналған ауданның жергілікті атқарушы органының резерві 17 396,0 мың теңге сомасында бекітілсін.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2025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2025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2025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бағдарламаларға бөлінген 2025 – 2027 жылдарға арналған аудан бюджетінің бюджетік даму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2025 жылға арналған ауылдық елді мекендердің әлеуметтік саласының мамандарына әлеуметтік қолдау шараларын іске асыру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2025-2027 жылдарға арналған ауданның жергілікті атқарушы органдарының резерві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Start w:name="z15" w:id="2"/>
    <w:p>
      <w:pPr>
        <w:spacing w:after="0"/>
        <w:ind w:left="0"/>
        <w:jc w:val="both"/>
      </w:pPr>
      <w:r>
        <w:rPr>
          <w:rFonts w:ascii="Times New Roman"/>
          <w:b w:val="false"/>
          <w:i w:val="false"/>
          <w:color w:val="000000"/>
          <w:sz w:val="28"/>
        </w:rPr>
        <w:t>
      10.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Үлкен Нарын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Үлкен Нарын аудандық мәслихатының 19.12.2025 </w:t>
      </w:r>
      <w:r>
        <w:rPr>
          <w:rFonts w:ascii="Times New Roman"/>
          <w:b w:val="false"/>
          <w:i w:val="false"/>
          <w:color w:val="ff0000"/>
          <w:sz w:val="28"/>
        </w:rPr>
        <w:t>№ 18/194-VIII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609242,0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Үлкен Нарын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Үлкен Нарын аудандық мәслихатының 22.08.2025 </w:t>
      </w:r>
      <w:r>
        <w:rPr>
          <w:rFonts w:ascii="Times New Roman"/>
          <w:b w:val="false"/>
          <w:i w:val="false"/>
          <w:color w:val="ff0000"/>
          <w:sz w:val="28"/>
        </w:rPr>
        <w:t>№ 15/151-VIII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2025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Үлкен Нарын аудандық мәслихатының 28.11.2025 </w:t>
      </w:r>
      <w:r>
        <w:rPr>
          <w:rFonts w:ascii="Times New Roman"/>
          <w:b w:val="false"/>
          <w:i w:val="false"/>
          <w:color w:val="ff0000"/>
          <w:sz w:val="28"/>
        </w:rPr>
        <w:t>№ 17/183-VIII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2025 жылға арналған аудандық бюджетке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Үлкен Нарын аудандық мәслихатының 28.11.2025 </w:t>
      </w:r>
      <w:r>
        <w:rPr>
          <w:rFonts w:ascii="Times New Roman"/>
          <w:b w:val="false"/>
          <w:i w:val="false"/>
          <w:color w:val="ff0000"/>
          <w:sz w:val="28"/>
        </w:rPr>
        <w:t>№ 17/183-VIII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Үлкен Нарын аудандық мәслихатының 19.12.2025 </w:t>
      </w:r>
      <w:r>
        <w:rPr>
          <w:rFonts w:ascii="Times New Roman"/>
          <w:b w:val="false"/>
          <w:i w:val="false"/>
          <w:color w:val="ff0000"/>
          <w:sz w:val="28"/>
        </w:rPr>
        <w:t>№ 18/194-VIII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ипподром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антенналық діңгек құрылымы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УАЗ фермерін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дөңгелекті трактор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автогрейдер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вакуумдық машина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қоқыс таситын көлікті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2024 жылы ауылдық елді мекендердің әлеуметтік саласының мамандарына әлеуметтік қолдау шараларын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p>
      <w:pPr>
        <w:spacing w:after="0"/>
        <w:ind w:left="0"/>
        <w:jc w:val="both"/>
      </w:pPr>
      <w:r>
        <w:rPr>
          <w:rFonts w:ascii="Times New Roman"/>
          <w:b w:val="false"/>
          <w:i w:val="false"/>
          <w:color w:val="ff0000"/>
          <w:sz w:val="28"/>
        </w:rPr>
        <w:t xml:space="preserve">
      Ескерту. 9-қосымша жаңа редакцияда - Шығыс Қазақстан облысы Үлкен Нарын аудандық мәслихатының 28.11.2025 </w:t>
      </w:r>
      <w:r>
        <w:rPr>
          <w:rFonts w:ascii="Times New Roman"/>
          <w:b w:val="false"/>
          <w:i w:val="false"/>
          <w:color w:val="ff0000"/>
          <w:sz w:val="28"/>
        </w:rPr>
        <w:t>№ 17/183-VIII</w:t>
      </w:r>
      <w:r>
        <w:rPr>
          <w:rFonts w:ascii="Times New Roman"/>
          <w:b w:val="false"/>
          <w:i w:val="false"/>
          <w:color w:val="ff0000"/>
          <w:sz w:val="28"/>
        </w:rPr>
        <w:t xml:space="preserve"> шешімімен (01.01.2025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