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e5ee6" w14:textId="efe5ee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Шемонаиха аудандық мәслихатының 2021 жылғы 19 қазандағы № 9/3-VII "Шемонаиха аудандық мәслихатының аппараты" мемлекеттік мекемесі туралы ережені бекіту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Шемонаиха аудандық мәслихатының 2024 жылғы 26 маусымдағы № 18/10-VIII шешімі. Күші жойылды - Шығыс Қазақстан облысы Шемонаиха аудандық мәслихатының 2026 жылғы 26 тамыздағы № 51/2-VIII шешімімен (ресми жарияланған күнінен бастап қолданысқа енгізіледі)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Шемонаиха аудандық мәслихатының 26.08.2026 </w:t>
      </w:r>
      <w:r>
        <w:rPr>
          <w:rFonts w:ascii="Times New Roman"/>
          <w:b w:val="false"/>
          <w:i w:val="false"/>
          <w:color w:val="ff0000"/>
          <w:sz w:val="28"/>
        </w:rPr>
        <w:t>№ 51/2-VIII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(ресми жарияланған күнінен бастап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Шемонаиха аудандық мәслихаты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Шемонаиха аудандық мәслихатының 2021 жылғы 19 қазандағы № 9/3-VII "Шемонаиха аудандық мәслихатының аппараты" мемлекеттік мекемесі туралы ережені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Шемонаиха аудандық мәслихатының аппараты" мемлекеттік мекемесі туралы" </w:t>
      </w:r>
      <w:r>
        <w:rPr>
          <w:rFonts w:ascii="Times New Roman"/>
          <w:b w:val="false"/>
          <w:i w:val="false"/>
          <w:color w:val="000000"/>
          <w:sz w:val="28"/>
        </w:rPr>
        <w:t>ереженің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2-тарауының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15-тармағы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Функциялары: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жергілікті мемлекеттік басқару саласындағы мемлекеттік саясатты іске асыру үшін мәслихатты нормативтік құқықтық қамтамасыз етуді реттеу;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мәслихат қызметінде заңдылықтың сақталуын бақылау;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 қызметіне қатысты талдау ақпаратын және өзге де ақпаратты, материалдарды дайындау;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мәслихаттың мемлекеттік функцияларын іске асыруға бағытталған аудандық мәслихат актілерін әзірлеуге қатысу;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мәслихаттың нормативтік құқықтық шешімдерін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заңнамасында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қарастырылған жағдайларда әділет органдарына мемлекеттік тіркеуге жолдау және оларға құқықтық мониторинг жүргізу;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мәслихаттың және оның тұрақты (уақытша) комиссияларының актілерінің орындалуына бақылауды жүзеге асыру;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және заңды тұлғалардың өтініштерін қарау;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петицияларды қарастыру;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 және өзге де құқық қорғау органдарында аудандық мәслихаттың және мәслихат аппаратының мүддесін білдіру және қорғау;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шығыстарды жоспарлау;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 сессияларын дайындап өткізу жөніндегі ұйымдастыру-техникалық іс-шараларды жүзеге асыру;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 депутаттарына өз өкілеттіктерін жүзеге асыруға, азаматтар қабылдауын, есептер және сайлаушылармен кездесулер ұйымдастыруға іс жүзінде көмек пен жәрдем көрсету, оларды қажетті анықтамалық материалдармен қамтамасыз ету, мәслихатқа түсетін ақпараттарды жинақтау;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сессиялардың пленарлық отырыстарына, тұрақты (уақытша) комиссиялардың отырыстарына қатысу және мәслихат шешімдерінің жобаларын, тұрақты комиссияларының қаулыларын және уақытша комиссияларының қорытындыларын сапалы дайындау мәселелерінде депутаттарға көмек көрсету;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 Регламентіне сәйкес сессиялардың, тұрақты комиссиялар отырыстарының хаттамаларын, шешімдердің жинақтарын ресімдеу;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 қызметінің мәселелері бойынша баяндамалар, шешімдер жобаларын, анықтамалар мен басқа да құжаттарды дайындауды ұйымдастыру;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мәслихат актілері мен құжаттаманы ресімдеуді, сақтауды және архивке тапсыруды қамтамасыз ету;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іс қағаздарын жүргізу және мәслихат аппаратына түсетін хат-хабарларды өңдеу,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Әкімшілік рәсімдік-процестік кодексі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талаптарына сәйкес ақпаратпен алмасуды қамтамасыз ету.".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Шығыс Қазақстан облысы әділет Департаментінде мемлекеттік тіркелген күннен бастап күшіне енеді.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Шемонаиха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Желдыбаев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