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e77d" w14:textId="97be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Шемонаиха ауданының қала, кенттер және ауылдық округтерінің бюджеттері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27 желтоқсандағы № 25/3-VIII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Шемонаиха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Шемонаиха ауданы Шемонаиха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524 438,0 мың теңге, оның ішінде:</w:t>
      </w:r>
    </w:p>
    <w:p>
      <w:pPr>
        <w:spacing w:after="0"/>
        <w:ind w:left="0"/>
        <w:jc w:val="both"/>
      </w:pPr>
      <w:r>
        <w:rPr>
          <w:rFonts w:ascii="Times New Roman"/>
          <w:b w:val="false"/>
          <w:i w:val="false"/>
          <w:color w:val="000000"/>
          <w:sz w:val="28"/>
        </w:rPr>
        <w:t>
      салықтық түсімдер –365 281,0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11 000,0 мың теңге;</w:t>
      </w:r>
    </w:p>
    <w:p>
      <w:pPr>
        <w:spacing w:after="0"/>
        <w:ind w:left="0"/>
        <w:jc w:val="both"/>
      </w:pPr>
      <w:r>
        <w:rPr>
          <w:rFonts w:ascii="Times New Roman"/>
          <w:b w:val="false"/>
          <w:i w:val="false"/>
          <w:color w:val="000000"/>
          <w:sz w:val="28"/>
        </w:rPr>
        <w:t>
      трансферттердің түсімдері – 148 157,0 мың теңге;</w:t>
      </w:r>
    </w:p>
    <w:p>
      <w:pPr>
        <w:spacing w:after="0"/>
        <w:ind w:left="0"/>
        <w:jc w:val="both"/>
      </w:pPr>
      <w:r>
        <w:rPr>
          <w:rFonts w:ascii="Times New Roman"/>
          <w:b w:val="false"/>
          <w:i w:val="false"/>
          <w:color w:val="000000"/>
          <w:sz w:val="28"/>
        </w:rPr>
        <w:t>
      2) шығындар – 673 114,7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-148 676,7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148 676,7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148 676,7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Шемонаиха ауданы Шемонаиха қаласының бюджетінде 77 385,0 мың теңге сомасында аудандық бюджеттен 2025 жылға арналған қала бюджетіне берілетін бюджеттік субвенциялар көлемі ескерілсін.</w:t>
      </w:r>
    </w:p>
    <w:bookmarkEnd w:id="0"/>
    <w:bookmarkStart w:name="z8" w:id="1"/>
    <w:p>
      <w:pPr>
        <w:spacing w:after="0"/>
        <w:ind w:left="0"/>
        <w:jc w:val="both"/>
      </w:pPr>
      <w:r>
        <w:rPr>
          <w:rFonts w:ascii="Times New Roman"/>
          <w:b w:val="false"/>
          <w:i w:val="false"/>
          <w:color w:val="000000"/>
          <w:sz w:val="28"/>
        </w:rPr>
        <w:t>
      3. Шемонаиха ауданы Шемонаиха қаласы бюджетінде 70 772,0 мың теңге сомасында жоғары тұрған бюджеттерден 2025 жылға арналған нысаналы ағымдағы трансферттер қарастырылсын.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Шемонаиха аудандық мәслихатының 11.09.2025 </w:t>
      </w:r>
      <w:r>
        <w:rPr>
          <w:rFonts w:ascii="Times New Roman"/>
          <w:b w:val="false"/>
          <w:i w:val="false"/>
          <w:color w:val="000000"/>
          <w:sz w:val="28"/>
        </w:rPr>
        <w:t>№ 37/2-VIII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3" w:id="2"/>
    <w:p>
      <w:pPr>
        <w:spacing w:after="0"/>
        <w:ind w:left="0"/>
        <w:jc w:val="both"/>
      </w:pPr>
      <w:r>
        <w:rPr>
          <w:rFonts w:ascii="Times New Roman"/>
          <w:b w:val="false"/>
          <w:i w:val="false"/>
          <w:color w:val="000000"/>
          <w:sz w:val="28"/>
        </w:rPr>
        <w:t>
      3-1. 2025 жылға арналған Шемонаиха ауданының Шемонаиха қаласының бюджетінде білім беру саласындағы атқарушы органдардың және оларға ведомстволық бағынысты мемлекеттік мекемелердің функциялары мен штат санының лимиттерінің өзгеруіне байланысты қала бюджетінен аудан бюджетіне жоғары тұрған бюджеттің шығындарын өтеуге берілетін ағымдағы нысаналы трансферттер 97 898,0 мың теңге сомасында ескерілсін.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Шығыс Қазақстан облысы Шемонаиха аудандық мәслихатының 11.09.2025 </w:t>
      </w:r>
      <w:r>
        <w:rPr>
          <w:rFonts w:ascii="Times New Roman"/>
          <w:b w:val="false"/>
          <w:i w:val="false"/>
          <w:color w:val="000000"/>
          <w:sz w:val="28"/>
        </w:rPr>
        <w:t>№ 37/2-VIII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2025-2027 жылдарға арналған Шемонаиха ауданы Первомайский кентініңбюджеті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оның ішінде 2025 жылға мынадайкөлемдерде бекітілсін:</w:t>
      </w:r>
    </w:p>
    <w:p>
      <w:pPr>
        <w:spacing w:after="0"/>
        <w:ind w:left="0"/>
        <w:jc w:val="both"/>
      </w:pPr>
      <w:r>
        <w:rPr>
          <w:rFonts w:ascii="Times New Roman"/>
          <w:b w:val="false"/>
          <w:i w:val="false"/>
          <w:color w:val="000000"/>
          <w:sz w:val="28"/>
        </w:rPr>
        <w:t>
      1) кірістер – 181 995,0 мың теңге, соның ішінде:</w:t>
      </w:r>
    </w:p>
    <w:p>
      <w:pPr>
        <w:spacing w:after="0"/>
        <w:ind w:left="0"/>
        <w:jc w:val="both"/>
      </w:pPr>
      <w:r>
        <w:rPr>
          <w:rFonts w:ascii="Times New Roman"/>
          <w:b w:val="false"/>
          <w:i w:val="false"/>
          <w:color w:val="000000"/>
          <w:sz w:val="28"/>
        </w:rPr>
        <w:t xml:space="preserve">
      салықтық түсімдер – 45 220,0 мың теңге; </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109,0мың теңге;</w:t>
      </w:r>
    </w:p>
    <w:p>
      <w:pPr>
        <w:spacing w:after="0"/>
        <w:ind w:left="0"/>
        <w:jc w:val="both"/>
      </w:pPr>
      <w:r>
        <w:rPr>
          <w:rFonts w:ascii="Times New Roman"/>
          <w:b w:val="false"/>
          <w:i w:val="false"/>
          <w:color w:val="000000"/>
          <w:sz w:val="28"/>
        </w:rPr>
        <w:t>
      трансферттердің түсімдері – 136 666,0 мың теңге;</w:t>
      </w:r>
    </w:p>
    <w:p>
      <w:pPr>
        <w:spacing w:after="0"/>
        <w:ind w:left="0"/>
        <w:jc w:val="both"/>
      </w:pPr>
      <w:r>
        <w:rPr>
          <w:rFonts w:ascii="Times New Roman"/>
          <w:b w:val="false"/>
          <w:i w:val="false"/>
          <w:color w:val="000000"/>
          <w:sz w:val="28"/>
        </w:rPr>
        <w:t>
      2) шығындар – 187 846,0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-5 851,0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–5 851,0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5 851,0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Шемонаиха аудандық мәслихатының 24.12.2025 </w:t>
      </w:r>
      <w:r>
        <w:rPr>
          <w:rFonts w:ascii="Times New Roman"/>
          <w:b w:val="false"/>
          <w:i w:val="false"/>
          <w:color w:val="000000"/>
          <w:sz w:val="28"/>
        </w:rPr>
        <w:t>№ 43/3-VIII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5. Шемонаиха ауданы Первомайский кентінің бюджетінде 50 459,0 мың теңге сомасында 2025 жылға арналған аудандық бюджеттен кент бюджетіне берілетін бюджеттік субвенциялар көлемі ескерілсін.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Шемонаиха ауданы Первомайский кенті бюджетінде 86 207,0 мың теңге сомасында жоғары тұрған бюджеттерден 2025 жылға арналған нысаналы ағымдағы трансферттер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Шемонаиха аудандық мәслихатының 24.12.2025 </w:t>
      </w:r>
      <w:r>
        <w:rPr>
          <w:rFonts w:ascii="Times New Roman"/>
          <w:b w:val="false"/>
          <w:i w:val="false"/>
          <w:color w:val="000000"/>
          <w:sz w:val="28"/>
        </w:rPr>
        <w:t>№ 43/3-VIII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2025-2027 жылдарға арналған Шемонаиха ауданы Усть-Таловка кентініңбюджеті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192 654,0 мың теңге, оның ішінде:</w:t>
      </w:r>
    </w:p>
    <w:p>
      <w:pPr>
        <w:spacing w:after="0"/>
        <w:ind w:left="0"/>
        <w:jc w:val="both"/>
      </w:pPr>
      <w:r>
        <w:rPr>
          <w:rFonts w:ascii="Times New Roman"/>
          <w:b w:val="false"/>
          <w:i w:val="false"/>
          <w:color w:val="000000"/>
          <w:sz w:val="28"/>
        </w:rPr>
        <w:t xml:space="preserve">
      салықтық түсімдер – 61 181,0 мың теңге; </w:t>
      </w:r>
    </w:p>
    <w:p>
      <w:pPr>
        <w:spacing w:after="0"/>
        <w:ind w:left="0"/>
        <w:jc w:val="both"/>
      </w:pPr>
      <w:r>
        <w:rPr>
          <w:rFonts w:ascii="Times New Roman"/>
          <w:b w:val="false"/>
          <w:i w:val="false"/>
          <w:color w:val="000000"/>
          <w:sz w:val="28"/>
        </w:rPr>
        <w:t>
      салықтық емес түсімдер – 452,0 мың теңге;</w:t>
      </w:r>
    </w:p>
    <w:p>
      <w:pPr>
        <w:spacing w:after="0"/>
        <w:ind w:left="0"/>
        <w:jc w:val="both"/>
      </w:pPr>
      <w:r>
        <w:rPr>
          <w:rFonts w:ascii="Times New Roman"/>
          <w:b w:val="false"/>
          <w:i w:val="false"/>
          <w:color w:val="000000"/>
          <w:sz w:val="28"/>
        </w:rPr>
        <w:t>
      негізгі капиталды сатудан түсетін түсімдер – 211,0 мың теңге;</w:t>
      </w:r>
    </w:p>
    <w:p>
      <w:pPr>
        <w:spacing w:after="0"/>
        <w:ind w:left="0"/>
        <w:jc w:val="both"/>
      </w:pPr>
      <w:r>
        <w:rPr>
          <w:rFonts w:ascii="Times New Roman"/>
          <w:b w:val="false"/>
          <w:i w:val="false"/>
          <w:color w:val="000000"/>
          <w:sz w:val="28"/>
        </w:rPr>
        <w:t>
      трансферттердің түсімдері – 130 810,0 мың теңге;</w:t>
      </w:r>
    </w:p>
    <w:p>
      <w:pPr>
        <w:spacing w:after="0"/>
        <w:ind w:left="0"/>
        <w:jc w:val="both"/>
      </w:pPr>
      <w:r>
        <w:rPr>
          <w:rFonts w:ascii="Times New Roman"/>
          <w:b w:val="false"/>
          <w:i w:val="false"/>
          <w:color w:val="000000"/>
          <w:sz w:val="28"/>
        </w:rPr>
        <w:t>
      2) шығындар – 213 065,2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-20 411,2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20 411,2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20 411,2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8. Шемонаиха ауданы Усть-Таловка кентінің бюджетінде 87 484,0 мың теңге сомасында аудандық бюджеттен 2025 жылға арналған кент бюджетіне берілетін бюджеттік субвенциялар көлемі ескерілсін.</w:t>
      </w:r>
    </w:p>
    <w:bookmarkEnd w:id="4"/>
    <w:bookmarkStart w:name="z14" w:id="5"/>
    <w:p>
      <w:pPr>
        <w:spacing w:after="0"/>
        <w:ind w:left="0"/>
        <w:jc w:val="both"/>
      </w:pPr>
      <w:r>
        <w:rPr>
          <w:rFonts w:ascii="Times New Roman"/>
          <w:b w:val="false"/>
          <w:i w:val="false"/>
          <w:color w:val="000000"/>
          <w:sz w:val="28"/>
        </w:rPr>
        <w:t>
      9. Шемонаиха ауданы Усть-Таловка кентінің бюджетінде 43 326,0 мың теңге сомасында жоғары тұрған бюджеттерден 2025 жылға арналған нысаналы ағымдағы трансферттер көлемі көзделсін.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2025-2027 жылдарға арналған Шемонаиха ауданы Вавилон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210 220,0 мың теңге, оның ішінде:</w:t>
      </w:r>
    </w:p>
    <w:p>
      <w:pPr>
        <w:spacing w:after="0"/>
        <w:ind w:left="0"/>
        <w:jc w:val="both"/>
      </w:pPr>
      <w:r>
        <w:rPr>
          <w:rFonts w:ascii="Times New Roman"/>
          <w:b w:val="false"/>
          <w:i w:val="false"/>
          <w:color w:val="000000"/>
          <w:sz w:val="28"/>
        </w:rPr>
        <w:t>
      салықтық түсімдер – 54 573,0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4 528,0 мың теңге;</w:t>
      </w:r>
    </w:p>
    <w:p>
      <w:pPr>
        <w:spacing w:after="0"/>
        <w:ind w:left="0"/>
        <w:jc w:val="both"/>
      </w:pPr>
      <w:r>
        <w:rPr>
          <w:rFonts w:ascii="Times New Roman"/>
          <w:b w:val="false"/>
          <w:i w:val="false"/>
          <w:color w:val="000000"/>
          <w:sz w:val="28"/>
        </w:rPr>
        <w:t>
      трансферттердің түсімдері – 151 119,0 мың теңге;</w:t>
      </w:r>
    </w:p>
    <w:p>
      <w:pPr>
        <w:spacing w:after="0"/>
        <w:ind w:left="0"/>
        <w:jc w:val="both"/>
      </w:pPr>
      <w:r>
        <w:rPr>
          <w:rFonts w:ascii="Times New Roman"/>
          <w:b w:val="false"/>
          <w:i w:val="false"/>
          <w:color w:val="000000"/>
          <w:sz w:val="28"/>
        </w:rPr>
        <w:t>
      2) шығындар – 221 558,2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5)бюджет тапшылығы (профициті) –-11 338,2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11 338,2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11 338,2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11. Шемонаиха ауданы Вавилон ауылдық округінің бюджетінде 49 458,0 мың теңге сомасында аудандық бюджеттен 2025 жылға арналған ауылдық округ бюджетіне берілетін бюджеттік субвенциялар көлемі ескерілсін.</w:t>
      </w:r>
    </w:p>
    <w:bookmarkEnd w:id="6"/>
    <w:bookmarkStart w:name="z17" w:id="7"/>
    <w:p>
      <w:pPr>
        <w:spacing w:after="0"/>
        <w:ind w:left="0"/>
        <w:jc w:val="both"/>
      </w:pPr>
      <w:r>
        <w:rPr>
          <w:rFonts w:ascii="Times New Roman"/>
          <w:b w:val="false"/>
          <w:i w:val="false"/>
          <w:color w:val="000000"/>
          <w:sz w:val="28"/>
        </w:rPr>
        <w:t>
      12. Шемонаиха ауданы Вавилон ауылдық округінің бюджетінде 101 661,0 мың теңге сомасында жоғары тұрған бюджеттерден 2025 жылға арналған нысаналы ағымдағы трансферттер көлемі көзделсін.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Шемонаиха аудандық мәслихатының 11.09.2025 </w:t>
      </w:r>
      <w:r>
        <w:rPr>
          <w:rFonts w:ascii="Times New Roman"/>
          <w:b w:val="false"/>
          <w:i w:val="false"/>
          <w:color w:val="000000"/>
          <w:sz w:val="28"/>
        </w:rPr>
        <w:t>№ 37/2-VIII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2025-2027 жылдарға арналған Шемонаиха ауданы Верх-Уба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112 012,3 мың теңге, оның ішінде:</w:t>
      </w:r>
    </w:p>
    <w:p>
      <w:pPr>
        <w:spacing w:after="0"/>
        <w:ind w:left="0"/>
        <w:jc w:val="both"/>
      </w:pPr>
      <w:r>
        <w:rPr>
          <w:rFonts w:ascii="Times New Roman"/>
          <w:b w:val="false"/>
          <w:i w:val="false"/>
          <w:color w:val="000000"/>
          <w:sz w:val="28"/>
        </w:rPr>
        <w:t>
      салық түсімдер – 9 697,0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3 915,0 мың теңге;</w:t>
      </w:r>
    </w:p>
    <w:p>
      <w:pPr>
        <w:spacing w:after="0"/>
        <w:ind w:left="0"/>
        <w:jc w:val="both"/>
      </w:pPr>
      <w:r>
        <w:rPr>
          <w:rFonts w:ascii="Times New Roman"/>
          <w:b w:val="false"/>
          <w:i w:val="false"/>
          <w:color w:val="000000"/>
          <w:sz w:val="28"/>
        </w:rPr>
        <w:t>
      трансферттердің түсімдері – 98 400,3 мың теңге;</w:t>
      </w:r>
    </w:p>
    <w:p>
      <w:pPr>
        <w:spacing w:after="0"/>
        <w:ind w:left="0"/>
        <w:jc w:val="both"/>
      </w:pPr>
      <w:r>
        <w:rPr>
          <w:rFonts w:ascii="Times New Roman"/>
          <w:b w:val="false"/>
          <w:i w:val="false"/>
          <w:color w:val="000000"/>
          <w:sz w:val="28"/>
        </w:rPr>
        <w:t>
      2) шығындар – 117 826,0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-5 813,7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5 813,7 мың теңге, оның ішінде:</w:t>
      </w:r>
    </w:p>
    <w:p>
      <w:pPr>
        <w:spacing w:after="0"/>
        <w:ind w:left="0"/>
        <w:jc w:val="both"/>
      </w:pPr>
      <w:r>
        <w:rPr>
          <w:rFonts w:ascii="Times New Roman"/>
          <w:b w:val="false"/>
          <w:i w:val="false"/>
          <w:color w:val="000000"/>
          <w:sz w:val="28"/>
        </w:rPr>
        <w:t>
      қарыздар түсімдері–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5 813,7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Шемонаиха аудандық мәслихатының 11.09.2025 </w:t>
      </w:r>
      <w:r>
        <w:rPr>
          <w:rFonts w:ascii="Times New Roman"/>
          <w:b w:val="false"/>
          <w:i w:val="false"/>
          <w:color w:val="000000"/>
          <w:sz w:val="28"/>
        </w:rPr>
        <w:t>№ 37/2-VIII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14. Шемонаиха ауданы Верх-Уба ауылдық округінің бюджетінде 30 477,0 мың теңге сомасында аудандық бюджеттен 2025 жылға арналған ауылдық округ бюджетіне берілетін бюджеттік субвенциялар көлемі ескерілсін.</w:t>
      </w:r>
    </w:p>
    <w:bookmarkEnd w:id="8"/>
    <w:bookmarkStart w:name="z20" w:id="9"/>
    <w:p>
      <w:pPr>
        <w:spacing w:after="0"/>
        <w:ind w:left="0"/>
        <w:jc w:val="both"/>
      </w:pPr>
      <w:r>
        <w:rPr>
          <w:rFonts w:ascii="Times New Roman"/>
          <w:b w:val="false"/>
          <w:i w:val="false"/>
          <w:color w:val="000000"/>
          <w:sz w:val="28"/>
        </w:rPr>
        <w:t>
      15. Шемонаиха ауданы Верх-Уба ауылдық округінің бюджетінде 67 923,3 мың теңге сомасында жоғары тұрған бюджеттерден 2025 жылға арналған нысаналы ағымдағы трансферттер көлемі қарастырылсын.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Шемонаиха аудандық мәслихатының 11.09.2025 </w:t>
      </w:r>
      <w:r>
        <w:rPr>
          <w:rFonts w:ascii="Times New Roman"/>
          <w:b w:val="false"/>
          <w:i w:val="false"/>
          <w:color w:val="000000"/>
          <w:sz w:val="28"/>
        </w:rPr>
        <w:t>№ 37/2-VIII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2025-2027 жылдарға арналған Шемонаиха ауданы Волчанка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56 675,0 мың теңге, оның ішінде:</w:t>
      </w:r>
    </w:p>
    <w:p>
      <w:pPr>
        <w:spacing w:after="0"/>
        <w:ind w:left="0"/>
        <w:jc w:val="both"/>
      </w:pPr>
      <w:r>
        <w:rPr>
          <w:rFonts w:ascii="Times New Roman"/>
          <w:b w:val="false"/>
          <w:i w:val="false"/>
          <w:color w:val="000000"/>
          <w:sz w:val="28"/>
        </w:rPr>
        <w:t>
      салық түсімдер – 12 513,0 мың теңге;</w:t>
      </w:r>
    </w:p>
    <w:p>
      <w:pPr>
        <w:spacing w:after="0"/>
        <w:ind w:left="0"/>
        <w:jc w:val="both"/>
      </w:pPr>
      <w:r>
        <w:rPr>
          <w:rFonts w:ascii="Times New Roman"/>
          <w:b w:val="false"/>
          <w:i w:val="false"/>
          <w:color w:val="000000"/>
          <w:sz w:val="28"/>
        </w:rPr>
        <w:t>
      салықтық емес түсімдер – 196,0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трансферттердің түсімдері – 43 966,0 мың теңге;</w:t>
      </w:r>
    </w:p>
    <w:p>
      <w:pPr>
        <w:spacing w:after="0"/>
        <w:ind w:left="0"/>
        <w:jc w:val="both"/>
      </w:pPr>
      <w:r>
        <w:rPr>
          <w:rFonts w:ascii="Times New Roman"/>
          <w:b w:val="false"/>
          <w:i w:val="false"/>
          <w:color w:val="000000"/>
          <w:sz w:val="28"/>
        </w:rPr>
        <w:t>
      2) шығындар – 60 154,5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-3 479,5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3 479,5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3 479,5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17. Шемонаиха ауданы Волчанка ауылдық округінің бюджетінде 35 695,0 мың теңге сомасында аудандық бюджеттен 2025 жылға арналған ауылдық округ бюджетіне берілетін бюджеттік субвенциялар көлемі ескерілсін.</w:t>
      </w:r>
    </w:p>
    <w:bookmarkEnd w:id="10"/>
    <w:bookmarkStart w:name="z23" w:id="11"/>
    <w:p>
      <w:pPr>
        <w:spacing w:after="0"/>
        <w:ind w:left="0"/>
        <w:jc w:val="both"/>
      </w:pPr>
      <w:r>
        <w:rPr>
          <w:rFonts w:ascii="Times New Roman"/>
          <w:b w:val="false"/>
          <w:i w:val="false"/>
          <w:color w:val="000000"/>
          <w:sz w:val="28"/>
        </w:rPr>
        <w:t>
      18. Шемонаиха ауданы Волчанка ауылдық округінің бюджетінде 8 271,0 мың теңге сомасында жоғары тұрған бюджеттерден 2025 жылға арналған нысаналы ағымдағы трансферттер қарастырылсын.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Шығыс Қазақстан облысы Шемонаиха аудандық мәслихатының 11.09.2025 </w:t>
      </w:r>
      <w:r>
        <w:rPr>
          <w:rFonts w:ascii="Times New Roman"/>
          <w:b w:val="false"/>
          <w:i w:val="false"/>
          <w:color w:val="000000"/>
          <w:sz w:val="28"/>
        </w:rPr>
        <w:t>№ 37/2-VIII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2025-2027 жылдарға арналған Шемонаиха ауданы Выдрихаауылдық округінің бюджетітиісінше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81 108,0 мың теңге, оның ішінде:</w:t>
      </w:r>
    </w:p>
    <w:p>
      <w:pPr>
        <w:spacing w:after="0"/>
        <w:ind w:left="0"/>
        <w:jc w:val="both"/>
      </w:pPr>
      <w:r>
        <w:rPr>
          <w:rFonts w:ascii="Times New Roman"/>
          <w:b w:val="false"/>
          <w:i w:val="false"/>
          <w:color w:val="000000"/>
          <w:sz w:val="28"/>
        </w:rPr>
        <w:t>
      салық түсімдер – 25 601,0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1 617,0 мың теңге;</w:t>
      </w:r>
    </w:p>
    <w:p>
      <w:pPr>
        <w:spacing w:after="0"/>
        <w:ind w:left="0"/>
        <w:jc w:val="both"/>
      </w:pPr>
      <w:r>
        <w:rPr>
          <w:rFonts w:ascii="Times New Roman"/>
          <w:b w:val="false"/>
          <w:i w:val="false"/>
          <w:color w:val="000000"/>
          <w:sz w:val="28"/>
        </w:rPr>
        <w:t>
      трансферттердің түсімдері – 53 890,0 мың теңге;</w:t>
      </w:r>
    </w:p>
    <w:p>
      <w:pPr>
        <w:spacing w:after="0"/>
        <w:ind w:left="0"/>
        <w:jc w:val="both"/>
      </w:pPr>
      <w:r>
        <w:rPr>
          <w:rFonts w:ascii="Times New Roman"/>
          <w:b w:val="false"/>
          <w:i w:val="false"/>
          <w:color w:val="000000"/>
          <w:sz w:val="28"/>
        </w:rPr>
        <w:t>
      2) шығындар – 90 586,3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-9 478,3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9 478,3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9 478,3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20. Шемонаиха ауданы Выдриха ауылдық округінің бюджетінде 37 901,0 мың теңге сомасында аудандық бюджеттен 2025 жылға арналған ауылдық округ бюджетіне берілетін бюджеттік субвенциялар көлемі ескерілсін.</w:t>
      </w:r>
    </w:p>
    <w:bookmarkEnd w:id="12"/>
    <w:bookmarkStart w:name="z26" w:id="13"/>
    <w:p>
      <w:pPr>
        <w:spacing w:after="0"/>
        <w:ind w:left="0"/>
        <w:jc w:val="both"/>
      </w:pPr>
      <w:r>
        <w:rPr>
          <w:rFonts w:ascii="Times New Roman"/>
          <w:b w:val="false"/>
          <w:i w:val="false"/>
          <w:color w:val="000000"/>
          <w:sz w:val="28"/>
        </w:rPr>
        <w:t>
      21. Шемонаиха ауданы Выдриха ауылдық округінің бюджетінде 15 989,0 мың теңге сомасында жоғары тұрған бюджеттерден 2025 жылға арналған нысаналы ағымдағы трансферттер қарастырылсын.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2025-2027 жылдарға арналған Шемонаиха ауданы Зевакино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54 438,0 мың теңге, оның ішінде:</w:t>
      </w:r>
    </w:p>
    <w:p>
      <w:pPr>
        <w:spacing w:after="0"/>
        <w:ind w:left="0"/>
        <w:jc w:val="both"/>
      </w:pPr>
      <w:r>
        <w:rPr>
          <w:rFonts w:ascii="Times New Roman"/>
          <w:b w:val="false"/>
          <w:i w:val="false"/>
          <w:color w:val="000000"/>
          <w:sz w:val="28"/>
        </w:rPr>
        <w:t>
      салық түсімдер – 15 523,0 мың теңге;</w:t>
      </w:r>
    </w:p>
    <w:p>
      <w:pPr>
        <w:spacing w:after="0"/>
        <w:ind w:left="0"/>
        <w:jc w:val="both"/>
      </w:pPr>
      <w:r>
        <w:rPr>
          <w:rFonts w:ascii="Times New Roman"/>
          <w:b w:val="false"/>
          <w:i w:val="false"/>
          <w:color w:val="000000"/>
          <w:sz w:val="28"/>
        </w:rPr>
        <w:t>
      салықтық емес түсімдер – 400,0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трансферттердің түсімдері – 38 515,0 мың теңге;</w:t>
      </w:r>
    </w:p>
    <w:p>
      <w:pPr>
        <w:spacing w:after="0"/>
        <w:ind w:left="0"/>
        <w:jc w:val="both"/>
      </w:pPr>
      <w:r>
        <w:rPr>
          <w:rFonts w:ascii="Times New Roman"/>
          <w:b w:val="false"/>
          <w:i w:val="false"/>
          <w:color w:val="000000"/>
          <w:sz w:val="28"/>
        </w:rPr>
        <w:t>
      2) шығындар – 58 256,9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-3 818,9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3 818,9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3 818,9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23. Шемонаиха ауданы Зевакино ауылдық округінің бюджетінде 19 904,0 мың теңге сомасында аудандық бюджеттен 2025 жылға арналған ауылдық округ бюджетіне берілетін бюджеттік субвенциялар көлемі ескерілсін.</w:t>
      </w:r>
    </w:p>
    <w:bookmarkEnd w:id="14"/>
    <w:bookmarkStart w:name="z29" w:id="15"/>
    <w:p>
      <w:pPr>
        <w:spacing w:after="0"/>
        <w:ind w:left="0"/>
        <w:jc w:val="both"/>
      </w:pPr>
      <w:r>
        <w:rPr>
          <w:rFonts w:ascii="Times New Roman"/>
          <w:b w:val="false"/>
          <w:i w:val="false"/>
          <w:color w:val="000000"/>
          <w:sz w:val="28"/>
        </w:rPr>
        <w:t>
      24. Шемонаиха ауданы Зевакино ауылдық округінің бюджетінде 18 611,0 мың теңге сомасында жоғары тұрған бюджеттерден 2025 жылға арналған нысаналы ағымдағы трансферттер қарастырылсын.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2025-2027 жылдарға арналған Шемонаиха ауданы Каменевский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2025жылға мынадай көлемдерде бекітілсін:</w:t>
      </w:r>
    </w:p>
    <w:p>
      <w:pPr>
        <w:spacing w:after="0"/>
        <w:ind w:left="0"/>
        <w:jc w:val="both"/>
      </w:pPr>
      <w:r>
        <w:rPr>
          <w:rFonts w:ascii="Times New Roman"/>
          <w:b w:val="false"/>
          <w:i w:val="false"/>
          <w:color w:val="000000"/>
          <w:sz w:val="28"/>
        </w:rPr>
        <w:t>
      1) кірістер – 85 628,0 мың теңге, оның ішінде:</w:t>
      </w:r>
    </w:p>
    <w:p>
      <w:pPr>
        <w:spacing w:after="0"/>
        <w:ind w:left="0"/>
        <w:jc w:val="both"/>
      </w:pPr>
      <w:r>
        <w:rPr>
          <w:rFonts w:ascii="Times New Roman"/>
          <w:b w:val="false"/>
          <w:i w:val="false"/>
          <w:color w:val="000000"/>
          <w:sz w:val="28"/>
        </w:rPr>
        <w:t>
      салық түсімдер – 26 632,0 мың теңге;</w:t>
      </w:r>
    </w:p>
    <w:p>
      <w:pPr>
        <w:spacing w:after="0"/>
        <w:ind w:left="0"/>
        <w:jc w:val="both"/>
      </w:pPr>
      <w:r>
        <w:rPr>
          <w:rFonts w:ascii="Times New Roman"/>
          <w:b w:val="false"/>
          <w:i w:val="false"/>
          <w:color w:val="000000"/>
          <w:sz w:val="28"/>
        </w:rPr>
        <w:t>
      салықтық емес түсімдер – 0теңге;</w:t>
      </w:r>
    </w:p>
    <w:p>
      <w:pPr>
        <w:spacing w:after="0"/>
        <w:ind w:left="0"/>
        <w:jc w:val="both"/>
      </w:pPr>
      <w:r>
        <w:rPr>
          <w:rFonts w:ascii="Times New Roman"/>
          <w:b w:val="false"/>
          <w:i w:val="false"/>
          <w:color w:val="000000"/>
          <w:sz w:val="28"/>
        </w:rPr>
        <w:t>
      негізгі капиталды сатудан түсетін түсімдер – 280,0 мың теңге;</w:t>
      </w:r>
    </w:p>
    <w:p>
      <w:pPr>
        <w:spacing w:after="0"/>
        <w:ind w:left="0"/>
        <w:jc w:val="both"/>
      </w:pPr>
      <w:r>
        <w:rPr>
          <w:rFonts w:ascii="Times New Roman"/>
          <w:b w:val="false"/>
          <w:i w:val="false"/>
          <w:color w:val="000000"/>
          <w:sz w:val="28"/>
        </w:rPr>
        <w:t>
      трансферттердің түсімдері – 58 716,0 мың теңге;</w:t>
      </w:r>
    </w:p>
    <w:p>
      <w:pPr>
        <w:spacing w:after="0"/>
        <w:ind w:left="0"/>
        <w:jc w:val="both"/>
      </w:pPr>
      <w:r>
        <w:rPr>
          <w:rFonts w:ascii="Times New Roman"/>
          <w:b w:val="false"/>
          <w:i w:val="false"/>
          <w:color w:val="000000"/>
          <w:sz w:val="28"/>
        </w:rPr>
        <w:t>
      2) шығындар – 94 189,1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-8 561,1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8 561,1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8 561,1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1" w:id="16"/>
    <w:p>
      <w:pPr>
        <w:spacing w:after="0"/>
        <w:ind w:left="0"/>
        <w:jc w:val="both"/>
      </w:pPr>
      <w:r>
        <w:rPr>
          <w:rFonts w:ascii="Times New Roman"/>
          <w:b w:val="false"/>
          <w:i w:val="false"/>
          <w:color w:val="000000"/>
          <w:sz w:val="28"/>
        </w:rPr>
        <w:t>
      26. Шемонаиха ауданы Каменевский ауылдық округінің бюджетінде 21 840,0 мың теңге сомасында аудандық бюджеттен 2025 жылға арналған ауылдық округ бюджетіне берілетін бюджеттік субвенциялар көлемі ескерілсін.</w:t>
      </w:r>
    </w:p>
    <w:bookmarkEnd w:id="16"/>
    <w:bookmarkStart w:name="z32" w:id="17"/>
    <w:p>
      <w:pPr>
        <w:spacing w:after="0"/>
        <w:ind w:left="0"/>
        <w:jc w:val="both"/>
      </w:pPr>
      <w:r>
        <w:rPr>
          <w:rFonts w:ascii="Times New Roman"/>
          <w:b w:val="false"/>
          <w:i w:val="false"/>
          <w:color w:val="000000"/>
          <w:sz w:val="28"/>
        </w:rPr>
        <w:t>
      27. Шемонаиха ауданы Каменевский ауылдық округінің бюджетінде 36 876,0 мың теңге сомасында жоғары тұрған бюджеттерден 2025 жылға арналған нысаналы ағымдағы трансферттер қарастырылсын.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Шығыс Қазақстан облысы Шемонаиха аудандық мәслихатының 20.03.2025 </w:t>
      </w:r>
      <w:r>
        <w:rPr>
          <w:rFonts w:ascii="Times New Roman"/>
          <w:b w:val="false"/>
          <w:i w:val="false"/>
          <w:color w:val="000000"/>
          <w:sz w:val="28"/>
        </w:rPr>
        <w:t>№ 30/2-VIII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2025-2027 жылдарға арналған Шемонаиха ауданы Октябрьское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64 338,0 мың теңге, оның ішінде:</w:t>
      </w:r>
    </w:p>
    <w:p>
      <w:pPr>
        <w:spacing w:after="0"/>
        <w:ind w:left="0"/>
        <w:jc w:val="both"/>
      </w:pPr>
      <w:r>
        <w:rPr>
          <w:rFonts w:ascii="Times New Roman"/>
          <w:b w:val="false"/>
          <w:i w:val="false"/>
          <w:color w:val="000000"/>
          <w:sz w:val="28"/>
        </w:rPr>
        <w:t>
      салық түсімдер – 6 757,0 мың теңге;</w:t>
      </w:r>
    </w:p>
    <w:p>
      <w:pPr>
        <w:spacing w:after="0"/>
        <w:ind w:left="0"/>
        <w:jc w:val="both"/>
      </w:pPr>
      <w:r>
        <w:rPr>
          <w:rFonts w:ascii="Times New Roman"/>
          <w:b w:val="false"/>
          <w:i w:val="false"/>
          <w:color w:val="000000"/>
          <w:sz w:val="28"/>
        </w:rPr>
        <w:t>
      салықтық емес түсімдер – 0теңге;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трансферттердің түсімдері – 57 581,0 мың теңге;</w:t>
      </w:r>
    </w:p>
    <w:p>
      <w:pPr>
        <w:spacing w:after="0"/>
        <w:ind w:left="0"/>
        <w:jc w:val="both"/>
      </w:pPr>
      <w:r>
        <w:rPr>
          <w:rFonts w:ascii="Times New Roman"/>
          <w:b w:val="false"/>
          <w:i w:val="false"/>
          <w:color w:val="000000"/>
          <w:sz w:val="28"/>
        </w:rPr>
        <w:t>
      2) шығындар – 65 573,0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-1 235,0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1 235,0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1 235,0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29. Шемонаиха ауданы Октябрьское ауылдық округінің бюджетінде 29 917,0 мың теңге сомасында аудандық бюджеттен 2025 жылға арналған ауылдық округ бюджетіне берілетін бюджеттік субвенциялар көлемі ескерілсін.</w:t>
      </w:r>
    </w:p>
    <w:bookmarkEnd w:id="18"/>
    <w:bookmarkStart w:name="z35" w:id="19"/>
    <w:p>
      <w:pPr>
        <w:spacing w:after="0"/>
        <w:ind w:left="0"/>
        <w:jc w:val="both"/>
      </w:pPr>
      <w:r>
        <w:rPr>
          <w:rFonts w:ascii="Times New Roman"/>
          <w:b w:val="false"/>
          <w:i w:val="false"/>
          <w:color w:val="000000"/>
          <w:sz w:val="28"/>
        </w:rPr>
        <w:t>
      30. Шемонаиха ауданы Октябрьское ауылдық округінің бюджетінде 27 664,0 мың теңге сомасында жоғары тұрған бюджеттерден 2025 жылға арналған ауылдық округ бюджетіне берілетін нысаналы ағымдағы трансферттер көлемі қарастырылсын.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Шығыс Қазақстан облысы Шемонаиха аудандық мәслихатының 13.11.2025 </w:t>
      </w:r>
      <w:r>
        <w:rPr>
          <w:rFonts w:ascii="Times New Roman"/>
          <w:b w:val="false"/>
          <w:i w:val="false"/>
          <w:color w:val="000000"/>
          <w:sz w:val="28"/>
        </w:rPr>
        <w:t>№ 40/2-VIII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2025-2027жылдарға арналған Шемонаиха ауданы Разин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74 974,0 мың теңге, оның ішінде:</w:t>
      </w:r>
    </w:p>
    <w:p>
      <w:pPr>
        <w:spacing w:after="0"/>
        <w:ind w:left="0"/>
        <w:jc w:val="both"/>
      </w:pPr>
      <w:r>
        <w:rPr>
          <w:rFonts w:ascii="Times New Roman"/>
          <w:b w:val="false"/>
          <w:i w:val="false"/>
          <w:color w:val="000000"/>
          <w:sz w:val="28"/>
        </w:rPr>
        <w:t>
      салықтық түсімдер – 6 190,0 мың теңге;</w:t>
      </w:r>
    </w:p>
    <w:p>
      <w:pPr>
        <w:spacing w:after="0"/>
        <w:ind w:left="0"/>
        <w:jc w:val="both"/>
      </w:pPr>
      <w:r>
        <w:rPr>
          <w:rFonts w:ascii="Times New Roman"/>
          <w:b w:val="false"/>
          <w:i w:val="false"/>
          <w:color w:val="000000"/>
          <w:sz w:val="28"/>
        </w:rPr>
        <w:t>
      салықтық емес түсімдер – 539,0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трансферттердің түсімдері – 68 245,0 мың теңге;</w:t>
      </w:r>
    </w:p>
    <w:p>
      <w:pPr>
        <w:spacing w:after="0"/>
        <w:ind w:left="0"/>
        <w:jc w:val="both"/>
      </w:pPr>
      <w:r>
        <w:rPr>
          <w:rFonts w:ascii="Times New Roman"/>
          <w:b w:val="false"/>
          <w:i w:val="false"/>
          <w:color w:val="000000"/>
          <w:sz w:val="28"/>
        </w:rPr>
        <w:t>
      2) шығындар – 77 185,2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-2 211,2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2 211,2 мың теңге, оның ішінде: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2 211,2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Шығыс Қазақстан облысы Шемонаиха аудандық мәслихатының 24.12.2025 </w:t>
      </w:r>
      <w:r>
        <w:rPr>
          <w:rFonts w:ascii="Times New Roman"/>
          <w:b w:val="false"/>
          <w:i w:val="false"/>
          <w:color w:val="000000"/>
          <w:sz w:val="28"/>
        </w:rPr>
        <w:t>№ 43/3-VIII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32. Шемонаиха ауданы Разин ауылдық округінің бюджетінде 32 268,0 мың теңге сомасында аудандық бюджеттен 2025 жылға арналған ауылдық округ бюджетіне берілетін бюджеттік субвенциялар көлемі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Шемонаиха ауданы Разин ауылдық округінің бюджетінде 35 977,0 мың теңге сомасында жоғары тұрған бюджеттерден 2025 жылға арналған ауылдық округ бюджетіне берілетін нысаналы ағымдағы трансферттер көлемі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Шығыс Қазақстан облысы Шемонаиха аудандық мәслихатының 24.12.2025 </w:t>
      </w:r>
      <w:r>
        <w:rPr>
          <w:rFonts w:ascii="Times New Roman"/>
          <w:b w:val="false"/>
          <w:i w:val="false"/>
          <w:color w:val="000000"/>
          <w:sz w:val="28"/>
        </w:rPr>
        <w:t>№ 43/3-VIII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34.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Шемонаиха ауданы Шемонаиха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13.11.2025 </w:t>
      </w:r>
      <w:r>
        <w:rPr>
          <w:rFonts w:ascii="Times New Roman"/>
          <w:b w:val="false"/>
          <w:i w:val="false"/>
          <w:color w:val="ff0000"/>
          <w:sz w:val="28"/>
        </w:rPr>
        <w:t>№ 40/2-VIII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2026 жылға арналған Шемонаиха ауданы Шемонаиха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Шемонаиха ауданы Шемонаиха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2025 жылға арналған Шемонаиха ауданы Первомайский кентінің бюджеті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Шемонаиха аудандық мәслихатының 24.12.2025 </w:t>
      </w:r>
      <w:r>
        <w:rPr>
          <w:rFonts w:ascii="Times New Roman"/>
          <w:b w:val="false"/>
          <w:i w:val="false"/>
          <w:color w:val="ff0000"/>
          <w:sz w:val="28"/>
        </w:rPr>
        <w:t>№ 43/3-VIII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2026 жылға арналған Шемонаиха ауданы Первомайский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2027 жылға арналған Шемонаиха ауданы Первомайский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2025 жылға арналған Шемонаиха ауданы Усть-Таловка кентінің бюджеті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13.11.2025 </w:t>
      </w:r>
      <w:r>
        <w:rPr>
          <w:rFonts w:ascii="Times New Roman"/>
          <w:b w:val="false"/>
          <w:i w:val="false"/>
          <w:color w:val="ff0000"/>
          <w:sz w:val="28"/>
        </w:rPr>
        <w:t>№ 40/2-VIII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Ведомстволықбағыныстағымемлекеттікмекемелерменұйымдардыңкүрделішығыстары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2026 жылға арналған Шемонаиха ауданы Усть-Таловка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2027 жылға арналған Шемонаиха ауданы Усть-Таловка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2025 жылға арналған Шемонаиха ауданы Вавилон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Шемонаиха аудандық мәслихатының 13.11.2025 </w:t>
      </w:r>
      <w:r>
        <w:rPr>
          <w:rFonts w:ascii="Times New Roman"/>
          <w:b w:val="false"/>
          <w:i w:val="false"/>
          <w:color w:val="ff0000"/>
          <w:sz w:val="28"/>
        </w:rPr>
        <w:t>№ 40/2-VIII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2026 жылға арналған Шемонаиха ауданы Вавилон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2027 жылға арналған Шемонаиха ауданы Вавилон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2025 жылға арналған Шемонаиха ауданы Верх-Уба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Шығыс Қазақстан облысы Шемонаиха аудандық мәслихатының 11.09.2025 </w:t>
      </w:r>
      <w:r>
        <w:rPr>
          <w:rFonts w:ascii="Times New Roman"/>
          <w:b w:val="false"/>
          <w:i w:val="false"/>
          <w:color w:val="ff0000"/>
          <w:sz w:val="28"/>
        </w:rPr>
        <w:t>№ 37/2-VIII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2026 жылға арналған Шемонаиха ауданы Верх-Уба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2027 жылға арналған Шемонаиха ауданы Верх-Уба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2025 жылға арналған Шемонаиха ауданы Волчанка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Шығыс Қазақстан облысы Шемонаиха аудандық мәслихатының 13.11.2025 </w:t>
      </w:r>
      <w:r>
        <w:rPr>
          <w:rFonts w:ascii="Times New Roman"/>
          <w:b w:val="false"/>
          <w:i w:val="false"/>
          <w:color w:val="ff0000"/>
          <w:sz w:val="28"/>
        </w:rPr>
        <w:t>№ 40/2-VIII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17- қосымша</w:t>
            </w:r>
          </w:p>
        </w:tc>
      </w:tr>
    </w:tbl>
    <w:p>
      <w:pPr>
        <w:spacing w:after="0"/>
        <w:ind w:left="0"/>
        <w:jc w:val="left"/>
      </w:pPr>
      <w:r>
        <w:rPr>
          <w:rFonts w:ascii="Times New Roman"/>
          <w:b/>
          <w:i w:val="false"/>
          <w:color w:val="000000"/>
        </w:rPr>
        <w:t xml:space="preserve"> 2026 жылға арналған Шемонаиха ауданы Волчанка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2027 жылға арналған Шемонаиха ауданы Волчанка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2025 жылға арналған Шемонаиха ауданы Выдриха ауылдық округінің бюджеті</w:t>
      </w:r>
    </w:p>
    <w:p>
      <w:pPr>
        <w:spacing w:after="0"/>
        <w:ind w:left="0"/>
        <w:jc w:val="both"/>
      </w:pPr>
      <w:r>
        <w:rPr>
          <w:rFonts w:ascii="Times New Roman"/>
          <w:b w:val="false"/>
          <w:i w:val="false"/>
          <w:color w:val="ff0000"/>
          <w:sz w:val="28"/>
        </w:rPr>
        <w:t xml:space="preserve">
      Ескерту. 19-қосымша жаңа редакцияда - Шығыс Қазақстан облысы Шемонаиха аудандық мәслихатының 13.11.2025 </w:t>
      </w:r>
      <w:r>
        <w:rPr>
          <w:rFonts w:ascii="Times New Roman"/>
          <w:b w:val="false"/>
          <w:i w:val="false"/>
          <w:color w:val="ff0000"/>
          <w:sz w:val="28"/>
        </w:rPr>
        <w:t>№ 40/2-VIII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2026 жылға арналған Шемонаиха ауданы Выдриха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2027 жылға арналған Шемонаиха ауданы Выдриха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2025 жылға арналған Шемонаиха ауданы Зевакино ауылдық округінің бюджеті</w:t>
      </w:r>
    </w:p>
    <w:p>
      <w:pPr>
        <w:spacing w:after="0"/>
        <w:ind w:left="0"/>
        <w:jc w:val="both"/>
      </w:pPr>
      <w:r>
        <w:rPr>
          <w:rFonts w:ascii="Times New Roman"/>
          <w:b w:val="false"/>
          <w:i w:val="false"/>
          <w:color w:val="ff0000"/>
          <w:sz w:val="28"/>
        </w:rPr>
        <w:t xml:space="preserve">
      Ескерту. 22-қосымша жаңа редакцияда - Шығыс Қазақстан облысы Шемонаиха аудандық мәслихатының 13.11.2025 </w:t>
      </w:r>
      <w:r>
        <w:rPr>
          <w:rFonts w:ascii="Times New Roman"/>
          <w:b w:val="false"/>
          <w:i w:val="false"/>
          <w:color w:val="ff0000"/>
          <w:sz w:val="28"/>
        </w:rPr>
        <w:t>№ 40/2-VIII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23- қосымша</w:t>
            </w:r>
          </w:p>
        </w:tc>
      </w:tr>
    </w:tbl>
    <w:p>
      <w:pPr>
        <w:spacing w:after="0"/>
        <w:ind w:left="0"/>
        <w:jc w:val="left"/>
      </w:pPr>
      <w:r>
        <w:rPr>
          <w:rFonts w:ascii="Times New Roman"/>
          <w:b/>
          <w:i w:val="false"/>
          <w:color w:val="000000"/>
        </w:rPr>
        <w:t xml:space="preserve"> 2026 жылға арналған Шемонаиха ауданы Зевакино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2027 жылға арналған Шемонаиха ауданы Зевакино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2025 жылға арналған Шемонаиха ауданы Каменевский ауылдық округінің бюджеті</w:t>
      </w:r>
    </w:p>
    <w:p>
      <w:pPr>
        <w:spacing w:after="0"/>
        <w:ind w:left="0"/>
        <w:jc w:val="both"/>
      </w:pPr>
      <w:r>
        <w:rPr>
          <w:rFonts w:ascii="Times New Roman"/>
          <w:b w:val="false"/>
          <w:i w:val="false"/>
          <w:color w:val="ff0000"/>
          <w:sz w:val="28"/>
        </w:rPr>
        <w:t xml:space="preserve">
      Ескерту. 25-қосымша жаңа редакцияда - Шығыс Қазақстан облысы Шемонаиха аудандық мәслихатының 13.11.2025 </w:t>
      </w:r>
      <w:r>
        <w:rPr>
          <w:rFonts w:ascii="Times New Roman"/>
          <w:b w:val="false"/>
          <w:i w:val="false"/>
          <w:color w:val="ff0000"/>
          <w:sz w:val="28"/>
        </w:rPr>
        <w:t>№ 40/2-VIII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26- қосымша</w:t>
            </w:r>
          </w:p>
        </w:tc>
      </w:tr>
    </w:tbl>
    <w:p>
      <w:pPr>
        <w:spacing w:after="0"/>
        <w:ind w:left="0"/>
        <w:jc w:val="left"/>
      </w:pPr>
      <w:r>
        <w:rPr>
          <w:rFonts w:ascii="Times New Roman"/>
          <w:b/>
          <w:i w:val="false"/>
          <w:color w:val="000000"/>
        </w:rPr>
        <w:t xml:space="preserve"> 2026жылға арналған Шемонаиха ауданы Каменевский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27- қосымша</w:t>
            </w:r>
          </w:p>
        </w:tc>
      </w:tr>
    </w:tbl>
    <w:p>
      <w:pPr>
        <w:spacing w:after="0"/>
        <w:ind w:left="0"/>
        <w:jc w:val="left"/>
      </w:pPr>
      <w:r>
        <w:rPr>
          <w:rFonts w:ascii="Times New Roman"/>
          <w:b/>
          <w:i w:val="false"/>
          <w:color w:val="000000"/>
        </w:rPr>
        <w:t xml:space="preserve"> 2027 жылға арналған Шемонаиха ауданы Каменевский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2025 жылға арналған Шемонаиха ауданы Октябрьское ауылдық округінің бюджеті</w:t>
      </w:r>
    </w:p>
    <w:p>
      <w:pPr>
        <w:spacing w:after="0"/>
        <w:ind w:left="0"/>
        <w:jc w:val="both"/>
      </w:pPr>
      <w:r>
        <w:rPr>
          <w:rFonts w:ascii="Times New Roman"/>
          <w:b w:val="false"/>
          <w:i w:val="false"/>
          <w:color w:val="ff0000"/>
          <w:sz w:val="28"/>
        </w:rPr>
        <w:t xml:space="preserve">
      Ескерту. 28-қосымша жаңа редакцияда - Шығыс Қазақстан облысы Шемонаиха аудандық мәслихатының 13.11.2025 </w:t>
      </w:r>
      <w:r>
        <w:rPr>
          <w:rFonts w:ascii="Times New Roman"/>
          <w:b w:val="false"/>
          <w:i w:val="false"/>
          <w:color w:val="ff0000"/>
          <w:sz w:val="28"/>
        </w:rPr>
        <w:t>№ 40/2-VIII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түсетiнт 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29- қосымша</w:t>
            </w:r>
          </w:p>
        </w:tc>
      </w:tr>
    </w:tbl>
    <w:p>
      <w:pPr>
        <w:spacing w:after="0"/>
        <w:ind w:left="0"/>
        <w:jc w:val="left"/>
      </w:pPr>
      <w:r>
        <w:rPr>
          <w:rFonts w:ascii="Times New Roman"/>
          <w:b/>
          <w:i w:val="false"/>
          <w:color w:val="000000"/>
        </w:rPr>
        <w:t xml:space="preserve"> 2026 жылға арналған Шемонаиха ауданы Октябрьское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25/3-VIII шешіміне </w:t>
            </w:r>
            <w:r>
              <w:br/>
            </w:r>
            <w:r>
              <w:rPr>
                <w:rFonts w:ascii="Times New Roman"/>
                <w:b w:val="false"/>
                <w:i w:val="false"/>
                <w:color w:val="000000"/>
                <w:sz w:val="20"/>
              </w:rPr>
              <w:t>30- қосымша</w:t>
            </w:r>
          </w:p>
        </w:tc>
      </w:tr>
    </w:tbl>
    <w:p>
      <w:pPr>
        <w:spacing w:after="0"/>
        <w:ind w:left="0"/>
        <w:jc w:val="left"/>
      </w:pPr>
      <w:r>
        <w:rPr>
          <w:rFonts w:ascii="Times New Roman"/>
          <w:b/>
          <w:i w:val="false"/>
          <w:color w:val="000000"/>
        </w:rPr>
        <w:t xml:space="preserve"> 2027 жылға арналған Шемонаиха ауданы Октябрьское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2025 жылға арналған Шемонаиха ауданы Разин ауылдық округінің бюджеті</w:t>
      </w:r>
    </w:p>
    <w:p>
      <w:pPr>
        <w:spacing w:after="0"/>
        <w:ind w:left="0"/>
        <w:jc w:val="both"/>
      </w:pPr>
      <w:r>
        <w:rPr>
          <w:rFonts w:ascii="Times New Roman"/>
          <w:b w:val="false"/>
          <w:i w:val="false"/>
          <w:color w:val="ff0000"/>
          <w:sz w:val="28"/>
        </w:rPr>
        <w:t xml:space="preserve">
      Ескерту. 31-қосымша жаңа редакцияда - Шығыс Қазақстан облысы Шемонаиха аудандық мәслихатының 24.12.2025 </w:t>
      </w:r>
      <w:r>
        <w:rPr>
          <w:rFonts w:ascii="Times New Roman"/>
          <w:b w:val="false"/>
          <w:i w:val="false"/>
          <w:color w:val="ff0000"/>
          <w:sz w:val="28"/>
        </w:rPr>
        <w:t>№ 43/3-VIII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Елдімекендердісуменжабдықтаудыұйымдастыру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32- қосымша</w:t>
            </w:r>
          </w:p>
        </w:tc>
      </w:tr>
    </w:tbl>
    <w:p>
      <w:pPr>
        <w:spacing w:after="0"/>
        <w:ind w:left="0"/>
        <w:jc w:val="left"/>
      </w:pPr>
      <w:r>
        <w:rPr>
          <w:rFonts w:ascii="Times New Roman"/>
          <w:b/>
          <w:i w:val="false"/>
          <w:color w:val="000000"/>
        </w:rPr>
        <w:t xml:space="preserve"> 2026 жылға арналған Шемонаиха ауданы Разин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33- қосымша</w:t>
            </w:r>
          </w:p>
        </w:tc>
      </w:tr>
    </w:tbl>
    <w:p>
      <w:pPr>
        <w:spacing w:after="0"/>
        <w:ind w:left="0"/>
        <w:jc w:val="left"/>
      </w:pPr>
      <w:r>
        <w:rPr>
          <w:rFonts w:ascii="Times New Roman"/>
          <w:b/>
          <w:i w:val="false"/>
          <w:color w:val="000000"/>
        </w:rPr>
        <w:t xml:space="preserve"> 2027 жылға арналған Шемонаиха ауданы Разин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