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cd13c" w14:textId="83cd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Ұлан ауданының ауылдық округтер мен кенттер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2024 жылғы 30 желтоқсандағы № 194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Ұлан аудандық мәслихатының 2024 жылғы 27 желтоқсандағы № 190 "2025-2027 жылдарға арналған Ұлан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Ұлан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Аблакет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74561,7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26491,9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2456,9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45612,9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90974,9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-16413,2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16413,2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16413,2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Ұлан ауданы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Аблакет ауылдық округінің бюджетіне аудандық бюджеттен берілетін субвенция көлемі 16469,0 мың тенге сомасында белгіленгені ескерілсін.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Аблакет ауылдық округінің бюджетінде жоғары тұрған бюджеттерден берілетін нысаналы ағымдағы трансферттер 29143,9 мың теңге сомасында қарастырылсын.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Ұлан ауданы мәслихатының 27.06.2025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2025-2027 жылдарға арналған Айыртау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70644,2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23139,5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47308,1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73367,8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-2723,6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2723,6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2723,6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Шығыс Қазақстан облысы Ұлан ауданы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Айыртау ауылдық округінің бюджетіне аудандық бюджеттен берілетін субвенция көлемі 19143,0 мың тенге сомасында белгіленгені ескерілсін.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Айыртау ауылдық округінің бюджетінде жоғары тұрған бюджеттерден берілетін нысаналы ағымдағы трансферттер 28165,1 мың теңге сомасында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Шығыс Қазақстан облысы Ұлан ауданы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2025-2027 жылдарға арналған Асубұлақ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41458,0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15326,4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26131,6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42871,3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-1413,3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1413,3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1413,3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Шығыс Қазақстан облысы Ұлан ауданы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жылға арналған Асубұлақ кентінің бюджетіне аудандық бюджеттен берілетін субвенция көлемі 15798,0 мың тенге сомасында белгіленгені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2025 жылға арналған Асубұлақ кентінің бюджетінде жоғары тұрған бюджеттерден берілетін нысаналы ағымдағы трансферттер 10333,6 мың теңге сомасында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Шығыс Қазақстан облысы Ұлан ауданы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2025-2027 жылдарға арналған Бозанбай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152438,1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29563,0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420,8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122083,3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154068,9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-1630,8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1630,8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1630,8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Шығыс Қазақстан облысы Ұлан ауданы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2025 жылға арналған Бозанбай ауылдық округінің бюджетіне аудандық бюджеттен берілетін субвенция көлемі 24702,0 мың тенге сомасында белгіленгені ескерілсін.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2025 жылға арналған Бозанбай ауылдық округінің бюджетінде жоғары тұрған бюджеттерден берілетін нысаналы ағымдағы трансферттер 97381,3 мың теңге сомасында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Шығыс Қазақстан облысы Ұлан ауданы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2025-2027 жылдарға арналған Қасым Қайсенов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348967,1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108848,2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13256,4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226797,6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355673,3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-6706,2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6706,2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6706,2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Шығыс Қазақстан облысы Ұлан ауданы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2025 жылға арналған Қасым Қайсенов кентінің бюджетіне аудандық бюджеттен берілетін субвенция көлемі 15102,0 мың тенге сомасында белгіленгені ескерілсін.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2025 жылға арналған Қасым Қайсенов кентінің бюджетінде жоғары тұрған бюджеттерден берілетін нысаналы ағымдағы трансферттер 211695,6 мың теңге сомасында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Шығыс Қазақстан облысы Ұлан ауданы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2025-2027 жылдарға арналған Саратовка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128423,6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12813,8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115609,8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128859,2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435,6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 жаңа редакцияда - Шығыс Қазақстан облысы Ұлан ауданы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2025 жылға арналған Саратовка ауылдық округінің бюджетіне аудандық бюджеттен берілетін субвенция көлемі 20917,0 мың тенге сомасында белгіленгені ескерілсін.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2025 жылға арналған Саратовка ауылдық округінің бюджетінде жоғары тұрған бюджеттерден берілетін нысаналы ағымдағы трансферттер 94692,8 мың теңге сомасында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18-тармақ жаңа редакцияда - Шығыс Қазақстан облысы Ұлан ауданы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2025-2027 жылдарға арналған Таврия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104619,0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42172,4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62317,7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106773,4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-2154,4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2154,4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2154,4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Шығыс Қазақстан облысы Ұлан ауданы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2025 жылға арналған Таврия ауылдық округінің бюджетіне аудандық бюджеттен берілетін субвенция көлемі 21896,0 мың тенге сомасында белгіленгені ескерілсін.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2025 жылға арналған Таврия ауылдық округінің бюджетінде жоғары тұрған бюджеттерден берілетін нысаналы ағымдағы трансферттер 40421,7 мың теңге сомасында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21-тармақ жаңа редакцияда - Шығыс Қазақстан облысы Ұлан ауданы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2025-2027 жылдарға арналған Тарғын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85720,5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19474,1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66246,4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87610,7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-1890,2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1890,2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1890,2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22-тармақ жаңа редакцияда - Шығыс Қазақстан облысы Ұлан ауданы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2025 жылға арналған Тарғын ауылдық округінің бюджетіне аудандық бюджеттен берілетін субвенция көлемі 21485,0 мың тенге сомасында белгіленгені ескерілсін.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2025 жылға арналған Тарғын ауылдық округінің бюджетінде жоғары тұрған бюджеттерден берілетін нысаналы ағымдағы трансферттер 44761,4 мың теңге сомасында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24-тармақ жаңа редакцияда - Шығыс Қазақстан облысы Ұлан ауданы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2025-2027 жылдарға арналған Төлеген Тоқтаров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159996,6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33714,8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- 5261,0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121020,8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166253,6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-6257,0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6257,0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25-тармақ жаңа редакцияда - Шығыс Қазақстан облысы Ұлан ауданы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2025 жылға арналған Төлеген Тоқтаров ауылдық округінің бюджетіне аудандық бюджеттен берілетін субвенция көлемі 14404,0 мың тенге сомасында белгіленгені ескерілсін.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2025 жылға арналған Төлеген Тоқтаров ауылдық округінің бюджетінде жоғары тұрған бюджеттерден берілетін нысаналы ағымдағы трансферттер 106616,8 мың теңге сомасында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27-тармақ жаңа редакцияда - Шығыс Қазақстан облысы Ұлан ауданы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2025-2027 жылдарға арналған Егінсу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49200,6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11981,6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36932,9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51166,6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1966,0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28-тармақ жаңа редакцияда - Шығыс Қазақстан облысы Ұлан ауданы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2025 жылға арналған Егінсу ауылдық округінің бюджетіне аудандық бюджеттен берілетін субвенция көлемі 20905,0 мың тенге сомасында белгіленгені ескерілсін.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2025 жылға арналған Егінсу ауылдық округінің бюджетінде жоғары тұрған бюджеттерден берілетін нысаналы ағымдағы трансферттер 16027,9 мың теңге сомасында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30-тармақ жаңа редакцияда - Шығыс Қазақстан облысы Ұлан ауданы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2025-2027 жылдарға арналған Азовое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31580,5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- 3143,0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28437,5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32146,0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565,5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31-тармақ жаңа редакцияда - Шығыс Қазақстан облысы Ұлан ауданы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2025 жылға арналған Азовое ауылдық округінің бюджетіне аудандық бюджеттен берілетін субвенция көлемі 20258,0 мың тенге сомасында белгіленгені ескерілсін.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2025 жылға арналған Азовое ауылдық округінің бюджетінде жоғары тұрған бюджеттерден берілетін нысаналы ағымдағы трансферттер 8179,5 мың теңге сомасында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33-тармақ жаңа редакцияда - Шығыс Қазақстан облысы Ұлан ауданы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2025-2027 жылдарға арналған Огневка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49981,9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41302,0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52160,4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-2178,5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2178,5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2178,5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34-тармақ жаңа редакцияда - Шығыс Қазақстан облысы Ұлан ауданы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2025 жылға арналған Огневка кентінің бюджетіне аудандық бюджеттен берілетін субвенция көлемі 29842,0 мың тенге сомасында белгіленгені ескерілсін.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2025 жылға арналған Огневка кентінің бюджетінде жоғары тұрған бюджеттерден берілетін нысаналы ағымдағы трансферттер 11460,0 мың теңге сомасында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36-тармақ жаңа редакцияда - Шығыс Қазақстан облысы Ұлан ауданы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2025-2027 жылдарға арналған Багратион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57504,1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15821,1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592,9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40764,1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57632,3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128,2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37-тармақ жаңа редакцияда - Шығыс Қазақстан облысы Ұлан ауданы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2025 жылға арналған Багратион ауылдық округінің бюджетіне аудандық бюджеттен берілетін субвенция көлемі 10467,0 мың тенге сомасында белгіленгені ескерілсін.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2025 жылға арналған Багратион ауылдық округінің бюджетінде жоғары тұрған бюджеттерден берілетін нысаналы ағымдағы трансферттер 30297,1 мың теңге сомасында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39-тармақ жаңа редакцияда - Шығыс Қазақстан облысы Ұлан ауданы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2025-2027 жылдарға арналған Каменка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31842,4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22037,0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9791,0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35701,4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3859,0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40-тармақ жаңа редакцияда - Шығыс Қазақстан облысы Ұлан ауданы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2025 жылға арналған Каменка ауылдық округінің бюджетіне аудандық бюджеттен берілетін субвенция көлемі 5082,0 мың тенге сомасында белгіленгені ескерілсін.</w:t>
      </w:r>
    </w:p>
    <w:bookmarkEnd w:id="14"/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2025 жылға арналған Каменка ауылдық округінің бюджетінде жоғары тұрған бюджеттерден берілетін нысаналы ағымдағы трансферттер 4709,0 мың теңге сомасында қарастырылсын.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42-тармақ жаңа редакцияда - Шығыс Қазақстан облысы Ұлан ауданы мәслихатының 07.03.2025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2025-2027 жылдарға арналған Өскемен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114654,8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16075,2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98574,6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116323,7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-1668,9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1668,9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1668,9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43-тармақ жаңа редакцияда - Шығыс Қазақстан облысы Ұлан ауданы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2025 жылға арналған Өскемен ауылдық округінің бюджетіне аудандық бюджеттен берілетін субвенция көлемі 23611,0 мың тенге сомасында белгіленгені ескерілсін.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2025 жылға арналған Өскемен ауылдық округінің бюджетінде жоғары тұрған бюджеттерден берілетін нысаналы ағымдағы трансферттер 74963,6 мың теңге сомасында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45-тармақ жаңа редакцияда - Шығыс Қазақстан облысы Ұлан ауданы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2025-2027 жылдарға арналған Алмасай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75001,1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10052,0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64949,1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75001,1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46-тармақ жаңа редакцияда - Шығыс Қазақстан облысы Ұлан ауданы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2025 жылға арналған Алмасай ауылдық округінің бюджетіне аудандық бюджеттен берілетін субвенция көлемі 19902,0 мың тенге сомасында белгіленгені ескерілсін.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2025 жылға арналған Алмасай ауылдық округінің бюджетінде жоғары тұрған бюджеттерден берілетін нысаналы ағымдағы трансферттер 45047,1 мың теңге сомасында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48-тармақ жаңа редакцияда - Шығыс Қазақстан облысы Ұлан ауданы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Осы шешiм 2025 жылғы 1 қаңтардан бастап қолданысқа енгiзiледi.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Ұлан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Аблакет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Ұлан ауданы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Аблакет ауылдық округінің 2026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Аблакет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Айыртау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Шығыс Қазақстан облысы Ұлан ауданы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Айыртау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Айыртау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Асубұлақ кентінің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Шығыс Қазақстан облысы Ұлан ауданы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 күрделі 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Асубұлақ кентінің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Асубұлақ кентінің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Бозанбай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Шығыс Қазақстан облысы Ұлан ауданы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Бозанбай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Бозанбай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Қасым Қайсенов кентінің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Шығыс Қазақстан облысы Ұлан ауданы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14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Қасым Қайсенов кентінің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15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Қасым Қайсенов кентінің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Саратовка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Шығыс Қазақстан облысы Ұлан ауданы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17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Саратовка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18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Саратовка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Таврия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Шығыс Қазақстан облысы Ұлан ауданы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20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Таврия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21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Таврия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Тарғын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Шығыс Қазақстан облысы Ұлан ауданы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23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Тарғын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24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Тарғын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Төлеген Тоқтаров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Шығыс Қазақстан облысы Ұлан ауданы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26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Төлеген Тоқтаров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27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Төлеген Тоқтаров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Егінсу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Шығыс Қазақстан облысы Ұлан ауданы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29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Егінсу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30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Егінсу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Азовое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Шығыс Қазақстан облысы Ұлан ауданы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32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Азовое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33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Азовое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Огневка кентінің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Шығыс Қазақстан облысы Ұлан ауданы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11460,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35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Огневка кентінің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36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Огневка кентінің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Багратион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Шығыс Қазақстан облысы Ұлан ауданы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38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Багратион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39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Багратион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40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Каменка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- Шығыс Қазақстан облысы Ұлан ауданы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41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Каменка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42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Каменка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43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Өскемен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43-қосымша жаңа редакцияда - Шығыс Қазақстан облысы Ұлан ауданы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44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Өскемен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45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Өскемен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46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Алмасай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46-қосымша жаңа редакцияда - Шығыс Қазақстан облысы Ұлан ауданы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47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Алмасай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48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Алмасай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