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09af5" w14:textId="8509a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Ұлан ауданының бюджеті туралы</w:t>
      </w:r>
    </w:p>
    <w:p>
      <w:pPr>
        <w:spacing w:after="0"/>
        <w:ind w:left="0"/>
        <w:jc w:val="both"/>
      </w:pPr>
      <w:r>
        <w:rPr>
          <w:rFonts w:ascii="Times New Roman"/>
          <w:b w:val="false"/>
          <w:i w:val="false"/>
          <w:color w:val="000000"/>
          <w:sz w:val="28"/>
        </w:rPr>
        <w:t>Шығыс Қазақстан облысы Ұлан ауданы мәслихатының 2024 жылғы 27 желтоқсандағы № 190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01.01 2025 бастап қолданысқа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75-баптарына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Шығыс Қазақстан облыстық мәслихатының 2024 жылғы 13 желтоқсандағы № 19/142-VIII "2025-2027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сәйкес, Ұлан аудандық мәслихаты ШЕШІМ ҚАБЫЛДАДЫ: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2025 – 2027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қосымшаларға</w:t>
      </w:r>
      <w:r>
        <w:rPr>
          <w:rFonts w:ascii="Times New Roman"/>
          <w:b w:val="false"/>
          <w:i w:val="false"/>
          <w:color w:val="000000"/>
          <w:sz w:val="28"/>
        </w:rPr>
        <w:t xml:space="preserve"> сәйкес, соның ішінде 2025 жылға мынадай көлемдерде бекітілсін:</w:t>
      </w:r>
    </w:p>
    <w:p>
      <w:pPr>
        <w:spacing w:after="0"/>
        <w:ind w:left="0"/>
        <w:jc w:val="both"/>
      </w:pPr>
      <w:r>
        <w:rPr>
          <w:rFonts w:ascii="Times New Roman"/>
          <w:b w:val="false"/>
          <w:i w:val="false"/>
          <w:color w:val="000000"/>
          <w:sz w:val="28"/>
        </w:rPr>
        <w:t>
      1) кірістер – 10238764,6 мың теңге, оның ішінде:</w:t>
      </w:r>
    </w:p>
    <w:p>
      <w:pPr>
        <w:spacing w:after="0"/>
        <w:ind w:left="0"/>
        <w:jc w:val="both"/>
      </w:pPr>
      <w:r>
        <w:rPr>
          <w:rFonts w:ascii="Times New Roman"/>
          <w:b w:val="false"/>
          <w:i w:val="false"/>
          <w:color w:val="000000"/>
          <w:sz w:val="28"/>
        </w:rPr>
        <w:t>
      салықтық түсімдер – 3898347,4 мың теңге;</w:t>
      </w:r>
    </w:p>
    <w:p>
      <w:pPr>
        <w:spacing w:after="0"/>
        <w:ind w:left="0"/>
        <w:jc w:val="both"/>
      </w:pPr>
      <w:r>
        <w:rPr>
          <w:rFonts w:ascii="Times New Roman"/>
          <w:b w:val="false"/>
          <w:i w:val="false"/>
          <w:color w:val="000000"/>
          <w:sz w:val="28"/>
        </w:rPr>
        <w:t>
      салықтық емес түсімдер – 58734,0 мың теңге;</w:t>
      </w:r>
    </w:p>
    <w:p>
      <w:pPr>
        <w:spacing w:after="0"/>
        <w:ind w:left="0"/>
        <w:jc w:val="both"/>
      </w:pPr>
      <w:r>
        <w:rPr>
          <w:rFonts w:ascii="Times New Roman"/>
          <w:b w:val="false"/>
          <w:i w:val="false"/>
          <w:color w:val="000000"/>
          <w:sz w:val="28"/>
        </w:rPr>
        <w:t>
      негізгі капиталды сатудан түсетін түсімдер – 76800,8 мың теңге;</w:t>
      </w:r>
    </w:p>
    <w:p>
      <w:pPr>
        <w:spacing w:after="0"/>
        <w:ind w:left="0"/>
        <w:jc w:val="both"/>
      </w:pPr>
      <w:r>
        <w:rPr>
          <w:rFonts w:ascii="Times New Roman"/>
          <w:b w:val="false"/>
          <w:i w:val="false"/>
          <w:color w:val="000000"/>
          <w:sz w:val="28"/>
        </w:rPr>
        <w:t>
      трансферттер түсімі – 6204882,4 мың теңге;</w:t>
      </w:r>
    </w:p>
    <w:p>
      <w:pPr>
        <w:spacing w:after="0"/>
        <w:ind w:left="0"/>
        <w:jc w:val="both"/>
      </w:pPr>
      <w:r>
        <w:rPr>
          <w:rFonts w:ascii="Times New Roman"/>
          <w:b w:val="false"/>
          <w:i w:val="false"/>
          <w:color w:val="000000"/>
          <w:sz w:val="28"/>
        </w:rPr>
        <w:t>
      2) шығындар – 11014089,6 мың теңге;</w:t>
      </w:r>
    </w:p>
    <w:p>
      <w:pPr>
        <w:spacing w:after="0"/>
        <w:ind w:left="0"/>
        <w:jc w:val="both"/>
      </w:pPr>
      <w:r>
        <w:rPr>
          <w:rFonts w:ascii="Times New Roman"/>
          <w:b w:val="false"/>
          <w:i w:val="false"/>
          <w:color w:val="000000"/>
          <w:sz w:val="28"/>
        </w:rPr>
        <w:t>
      3) таза бюджеттік кредиттеу – 24429,0 мың теңге, оның ішінде:</w:t>
      </w:r>
    </w:p>
    <w:p>
      <w:pPr>
        <w:spacing w:after="0"/>
        <w:ind w:left="0"/>
        <w:jc w:val="both"/>
      </w:pPr>
      <w:r>
        <w:rPr>
          <w:rFonts w:ascii="Times New Roman"/>
          <w:b w:val="false"/>
          <w:i w:val="false"/>
          <w:color w:val="000000"/>
          <w:sz w:val="28"/>
        </w:rPr>
        <w:t>
      бюджеттік кредиттер – 121892,0 мың теңге;</w:t>
      </w:r>
    </w:p>
    <w:p>
      <w:pPr>
        <w:spacing w:after="0"/>
        <w:ind w:left="0"/>
        <w:jc w:val="both"/>
      </w:pPr>
      <w:r>
        <w:rPr>
          <w:rFonts w:ascii="Times New Roman"/>
          <w:b w:val="false"/>
          <w:i w:val="false"/>
          <w:color w:val="000000"/>
          <w:sz w:val="28"/>
        </w:rPr>
        <w:t>
      бюджеттік кредиттерді өтеу – 97463,0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 оның ішінде: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-799754,0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799754,0 мың теңге, оның ішінде:</w:t>
      </w:r>
    </w:p>
    <w:p>
      <w:pPr>
        <w:spacing w:after="0"/>
        <w:ind w:left="0"/>
        <w:jc w:val="both"/>
      </w:pPr>
      <w:r>
        <w:rPr>
          <w:rFonts w:ascii="Times New Roman"/>
          <w:b w:val="false"/>
          <w:i w:val="false"/>
          <w:color w:val="000000"/>
          <w:sz w:val="28"/>
        </w:rPr>
        <w:t>
      қарыздар түсімі – 769847,0 мың теңге;</w:t>
      </w:r>
    </w:p>
    <w:p>
      <w:pPr>
        <w:spacing w:after="0"/>
        <w:ind w:left="0"/>
        <w:jc w:val="both"/>
      </w:pPr>
      <w:r>
        <w:rPr>
          <w:rFonts w:ascii="Times New Roman"/>
          <w:b w:val="false"/>
          <w:i w:val="false"/>
          <w:color w:val="000000"/>
          <w:sz w:val="28"/>
        </w:rPr>
        <w:t>
      қарыздарды өтеу – 115334,0 мың теңге;</w:t>
      </w:r>
    </w:p>
    <w:p>
      <w:pPr>
        <w:spacing w:after="0"/>
        <w:ind w:left="0"/>
        <w:jc w:val="both"/>
      </w:pPr>
      <w:r>
        <w:rPr>
          <w:rFonts w:ascii="Times New Roman"/>
          <w:b w:val="false"/>
          <w:i w:val="false"/>
          <w:color w:val="000000"/>
          <w:sz w:val="28"/>
        </w:rPr>
        <w:t>
      бюджет қаражатының пайдаланылатын қалдықтары – 145241,0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Ұлан ауданы мәслихатының 26.11.2025 </w:t>
      </w:r>
      <w:r>
        <w:rPr>
          <w:rFonts w:ascii="Times New Roman"/>
          <w:b w:val="false"/>
          <w:i w:val="false"/>
          <w:color w:val="000000"/>
          <w:sz w:val="28"/>
        </w:rPr>
        <w:t>№ 262</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2024 жылғы 13 желтоқсандағы № 19/142-VIII "2025-2027 жылдарға арналған облыстық бюджет туралы" Шығыс Қазақстан облыстық мәслихатының </w:t>
      </w:r>
      <w:r>
        <w:rPr>
          <w:rFonts w:ascii="Times New Roman"/>
          <w:b w:val="false"/>
          <w:i w:val="false"/>
          <w:color w:val="000000"/>
          <w:sz w:val="28"/>
        </w:rPr>
        <w:t>шешімімен</w:t>
      </w:r>
      <w:r>
        <w:rPr>
          <w:rFonts w:ascii="Times New Roman"/>
          <w:b w:val="false"/>
          <w:i w:val="false"/>
          <w:color w:val="000000"/>
          <w:sz w:val="28"/>
        </w:rPr>
        <w:t xml:space="preserve"> белгіленген, 2025 жылға арналған аудан бюджетіне әлеуметтік салық, төлем көзінен ұсталатын жеке табыс салығы, төлем көзінен ұсталатын шетел азаматтарының жеке табыс салығы, ірі кәсіпкерлік субъектілерінен және мұнай секторы ұйымдарынан түсетін түсімдерді қоспағанда, заңды тұлғалардан алынатын корпоративтік табыс салығы бойынша кірістерді бөлу нормативтері 100 пайыз көлемінде атқаруға қабылдансын.</w:t>
      </w:r>
    </w:p>
    <w:bookmarkStart w:name="z8" w:id="0"/>
    <w:p>
      <w:pPr>
        <w:spacing w:after="0"/>
        <w:ind w:left="0"/>
        <w:jc w:val="both"/>
      </w:pPr>
      <w:r>
        <w:rPr>
          <w:rFonts w:ascii="Times New Roman"/>
          <w:b w:val="false"/>
          <w:i w:val="false"/>
          <w:color w:val="000000"/>
          <w:sz w:val="28"/>
        </w:rPr>
        <w:t>
      3. 2025 жылға жергілікті атқарушы органның резерві 80557,0 мың теңге сомасында ескерілсін.</w:t>
      </w:r>
    </w:p>
    <w:bookmarkEnd w:id="0"/>
    <w:bookmarkStart w:name="z9" w:id="1"/>
    <w:p>
      <w:pPr>
        <w:spacing w:after="0"/>
        <w:ind w:left="0"/>
        <w:jc w:val="both"/>
      </w:pPr>
      <w:r>
        <w:rPr>
          <w:rFonts w:ascii="Times New Roman"/>
          <w:b w:val="false"/>
          <w:i w:val="false"/>
          <w:color w:val="000000"/>
          <w:sz w:val="28"/>
        </w:rPr>
        <w:t>
      4. 2025 жылы аудандық бюджетте жоғары тұрған бюджеттен ағымдағы нысаналы трансферттер 747788,0 мың теңге сомасында қарастырылсын.</w:t>
      </w:r>
    </w:p>
    <w:bookmarkEnd w:id="1"/>
    <w:bookmarkStart w:name="z10" w:id="2"/>
    <w:p>
      <w:pPr>
        <w:spacing w:after="0"/>
        <w:ind w:left="0"/>
        <w:jc w:val="both"/>
      </w:pPr>
      <w:r>
        <w:rPr>
          <w:rFonts w:ascii="Times New Roman"/>
          <w:b w:val="false"/>
          <w:i w:val="false"/>
          <w:color w:val="000000"/>
          <w:sz w:val="28"/>
        </w:rPr>
        <w:t>
      5. 2025 жылы аудандық бюджетте жоғары тұрған бюджеттен нысаналы даму трансферттер 2637724,0 мың теңге сомасында қарастырылсын.</w:t>
      </w:r>
    </w:p>
    <w:bookmarkEnd w:id="2"/>
    <w:bookmarkStart w:name="z11" w:id="3"/>
    <w:p>
      <w:pPr>
        <w:spacing w:after="0"/>
        <w:ind w:left="0"/>
        <w:jc w:val="both"/>
      </w:pPr>
      <w:r>
        <w:rPr>
          <w:rFonts w:ascii="Times New Roman"/>
          <w:b w:val="false"/>
          <w:i w:val="false"/>
          <w:color w:val="000000"/>
          <w:sz w:val="28"/>
        </w:rPr>
        <w:t>
      6. 2025 жылы аудандық бюджетте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іске асыруға республикалық бюджеттен бөлінген несиелер 121892,0 мың теңге сомасында қарастырылсын.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2025 жылға арналған аудандық бюджеттен ауылдық округтер бойынша субвенция 299983,0 мың теңге сомасында </w:t>
      </w:r>
      <w:r>
        <w:rPr>
          <w:rFonts w:ascii="Times New Roman"/>
          <w:b w:val="false"/>
          <w:i w:val="false"/>
          <w:color w:val="000000"/>
          <w:sz w:val="28"/>
        </w:rPr>
        <w:t>4 - қосымшаға</w:t>
      </w:r>
      <w:r>
        <w:rPr>
          <w:rFonts w:ascii="Times New Roman"/>
          <w:b w:val="false"/>
          <w:i w:val="false"/>
          <w:color w:val="000000"/>
          <w:sz w:val="28"/>
        </w:rPr>
        <w:t xml:space="preserve"> сәйкес қарастырылсын.</w:t>
      </w:r>
    </w:p>
    <w:bookmarkStart w:name="z13" w:id="4"/>
    <w:p>
      <w:pPr>
        <w:spacing w:after="0"/>
        <w:ind w:left="0"/>
        <w:jc w:val="both"/>
      </w:pPr>
      <w:r>
        <w:rPr>
          <w:rFonts w:ascii="Times New Roman"/>
          <w:b w:val="false"/>
          <w:i w:val="false"/>
          <w:color w:val="000000"/>
          <w:sz w:val="28"/>
        </w:rPr>
        <w:t>
      8. 2025 жылға арналған аудандық бюджетте несиелік шарттарына сәйкес жоғары тұрған бюджеттерге алдындағы қарыздарды өтеуге 115334,0 мың теңге сома қарастырылсын.</w:t>
      </w:r>
    </w:p>
    <w:bookmarkEnd w:id="4"/>
    <w:bookmarkStart w:name="z14" w:id="5"/>
    <w:p>
      <w:pPr>
        <w:spacing w:after="0"/>
        <w:ind w:left="0"/>
        <w:jc w:val="both"/>
      </w:pPr>
      <w:r>
        <w:rPr>
          <w:rFonts w:ascii="Times New Roman"/>
          <w:b w:val="false"/>
          <w:i w:val="false"/>
          <w:color w:val="000000"/>
          <w:sz w:val="28"/>
        </w:rPr>
        <w:t>
      9. Осы шешім 2025 жылдың 1 қаңтарынан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Ұлан 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Калиева</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2024 жылғы 27 желтоқсандағы </w:t>
            </w:r>
            <w:r>
              <w:br/>
            </w:r>
            <w:r>
              <w:rPr>
                <w:rFonts w:ascii="Times New Roman"/>
                <w:b w:val="false"/>
                <w:i w:val="false"/>
                <w:color w:val="000000"/>
                <w:sz w:val="20"/>
              </w:rPr>
              <w:t>№ 190 шешіміне №1 қосымша</w:t>
            </w:r>
          </w:p>
        </w:tc>
      </w:tr>
    </w:tbl>
    <w:p>
      <w:pPr>
        <w:spacing w:after="0"/>
        <w:ind w:left="0"/>
        <w:jc w:val="left"/>
      </w:pPr>
      <w:r>
        <w:rPr>
          <w:rFonts w:ascii="Times New Roman"/>
          <w:b/>
          <w:i w:val="false"/>
          <w:color w:val="000000"/>
        </w:rPr>
        <w:t xml:space="preserve"> 2025 жылға арналған Ұлан ауданының бюджеті</w:t>
      </w:r>
    </w:p>
    <w:p>
      <w:pPr>
        <w:spacing w:after="0"/>
        <w:ind w:left="0"/>
        <w:jc w:val="both"/>
      </w:pPr>
      <w:r>
        <w:rPr>
          <w:rFonts w:ascii="Times New Roman"/>
          <w:b w:val="false"/>
          <w:i w:val="false"/>
          <w:color w:val="ff0000"/>
          <w:sz w:val="28"/>
        </w:rPr>
        <w:t xml:space="preserve">
      Ескерту. 1-қосымша жаңа редакцияда - Шығыс Қазақстан облысы Ұлан ауданы мәслихатының 26.11.2025 </w:t>
      </w:r>
      <w:r>
        <w:rPr>
          <w:rFonts w:ascii="Times New Roman"/>
          <w:b w:val="false"/>
          <w:i w:val="false"/>
          <w:color w:val="ff0000"/>
          <w:sz w:val="28"/>
        </w:rPr>
        <w:t>№ 262</w:t>
      </w:r>
      <w:r>
        <w:rPr>
          <w:rFonts w:ascii="Times New Roman"/>
          <w:b w:val="false"/>
          <w:i w:val="false"/>
          <w:color w:val="ff0000"/>
          <w:sz w:val="28"/>
        </w:rPr>
        <w:t xml:space="preserve"> шешімімен (01.01.2025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10238764,6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3898347,4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2329714,6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2087579,6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1113623,0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1113623,0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317397,3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312015,3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101752,5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қорларға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6204882,4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6164733,8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6164733,8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2753516,4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3411217,4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11014089,6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көрсетілетін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1596737,0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539018,6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479957,4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985544,7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932949,5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856215,1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856215,1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579969,7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 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4405526,5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647955,0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3083419,5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1456905,8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1257098,8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1626513,7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1626513,7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1508128,8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1508128,8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1508128,8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459003,5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1049125,3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923317,7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923317,7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923317,7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614765,9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145241,0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2024 жылғы 27 желтоқсандағы </w:t>
            </w:r>
            <w:r>
              <w:br/>
            </w:r>
            <w:r>
              <w:rPr>
                <w:rFonts w:ascii="Times New Roman"/>
                <w:b w:val="false"/>
                <w:i w:val="false"/>
                <w:color w:val="000000"/>
                <w:sz w:val="20"/>
              </w:rPr>
              <w:t>№ 190 шешіміне № 2 қосымша</w:t>
            </w:r>
          </w:p>
        </w:tc>
      </w:tr>
    </w:tbl>
    <w:p>
      <w:pPr>
        <w:spacing w:after="0"/>
        <w:ind w:left="0"/>
        <w:jc w:val="left"/>
      </w:pPr>
      <w:r>
        <w:rPr>
          <w:rFonts w:ascii="Times New Roman"/>
          <w:b/>
          <w:i w:val="false"/>
          <w:color w:val="000000"/>
        </w:rPr>
        <w:t xml:space="preserve"> 2026 жылға арналған Ұлан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3935625,0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3892350,0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2354382,0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2132842,0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1103382,0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1103382,0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325785,0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325785,0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358981,0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518475,0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468851,0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424065,0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жүріп-тұру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722396,0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456523,0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456523,0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456523,0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2024 жылғы 27 желтоқсандағы </w:t>
            </w:r>
            <w:r>
              <w:br/>
            </w:r>
            <w:r>
              <w:rPr>
                <w:rFonts w:ascii="Times New Roman"/>
                <w:b w:val="false"/>
                <w:i w:val="false"/>
                <w:color w:val="000000"/>
                <w:sz w:val="20"/>
              </w:rPr>
              <w:t>№ 190 шешіміне № 3 қосымша</w:t>
            </w:r>
          </w:p>
        </w:tc>
      </w:tr>
    </w:tbl>
    <w:p>
      <w:pPr>
        <w:spacing w:after="0"/>
        <w:ind w:left="0"/>
        <w:jc w:val="left"/>
      </w:pPr>
      <w:r>
        <w:rPr>
          <w:rFonts w:ascii="Times New Roman"/>
          <w:b/>
          <w:i w:val="false"/>
          <w:color w:val="000000"/>
        </w:rPr>
        <w:t xml:space="preserve"> 2027 жылға арналған Ұлан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4179902,0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2408143,0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2175526,0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1148530,0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1148530,0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4162031,0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1039854,0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492748,0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447066,0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421604,0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331851,0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331851,0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жүріп-тұру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457084,0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457084,0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457084,0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2024 жылғы 27 желтоқсандағы </w:t>
            </w:r>
            <w:r>
              <w:br/>
            </w:r>
            <w:r>
              <w:rPr>
                <w:rFonts w:ascii="Times New Roman"/>
                <w:b w:val="false"/>
                <w:i w:val="false"/>
                <w:color w:val="000000"/>
                <w:sz w:val="20"/>
              </w:rPr>
              <w:t>№ 190 шешіміне № 4 қосымша</w:t>
            </w:r>
          </w:p>
        </w:tc>
      </w:tr>
    </w:tbl>
    <w:p>
      <w:pPr>
        <w:spacing w:after="0"/>
        <w:ind w:left="0"/>
        <w:jc w:val="left"/>
      </w:pPr>
      <w:r>
        <w:rPr>
          <w:rFonts w:ascii="Times New Roman"/>
          <w:b/>
          <w:i w:val="false"/>
          <w:color w:val="000000"/>
        </w:rPr>
        <w:t xml:space="preserve"> 2025-2027 жылдары аудан бюджетінен ауылдық округ және кент әкімдерінің бюджеттеріне берілетін субвенциялар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және кенттердің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Аблакет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Бозанбай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Төлеген Тоқтаров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 Қайсенов кенті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Егінсу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Азовое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Огневка кенті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Багратион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Асубұлақ кенті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Саратовка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306362,0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