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d9fb" w14:textId="054d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Тарбағатай ауданы Маңырақ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2024 жылғы 27 желтоқсандағы № 25/9-VIII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75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Тарбағатай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Тарбағатай ауданы Маңырақ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84 907,7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6 756,4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78 151,3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84 914,7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7,0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34/8-VIII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Тарбағатай ауданы Маңырақ ауылдық округ бюджетіне аудандық бюджеттен берілетін субвенция көлемі 37 083,0 мың теңге сомасында белгіленгені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Тарбағатай ауданы Маңырақ ауылдық округ бюджетіне аудандық бюджеттен 41 068,3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Тарбағатай аудандық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34/8-VIII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113,4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Шығыс Қазақстан облысы Тарбағатай аудандық мәслихатының 12.05.2025 </w:t>
      </w:r>
      <w:r>
        <w:rPr>
          <w:rFonts w:ascii="Times New Roman"/>
          <w:b w:val="false"/>
          <w:i w:val="false"/>
          <w:color w:val="000000"/>
          <w:sz w:val="28"/>
        </w:rPr>
        <w:t>№ 29/9-VIII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25/9-VIII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Маңырақ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34/8-VIII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№25/9-VIII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Маңырақ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№25/9-VIII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Маңырақ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25/9-VIII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Шығыс Қазақстан облысы Тарбағатай аудандық мәслихатының 12.05.2025 </w:t>
      </w:r>
      <w:r>
        <w:rPr>
          <w:rFonts w:ascii="Times New Roman"/>
          <w:b w:val="false"/>
          <w:i w:val="false"/>
          <w:color w:val="ff0000"/>
          <w:sz w:val="28"/>
        </w:rPr>
        <w:t>№ 29/9-VIII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