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b0d6" w14:textId="408b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Құйған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Қазақстан Республикасының Қазақстан Респуликасындағы жергілікті мемлекеттік басқару және өзін өзі басқару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1) тармақшасына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100 369,0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102 862,4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2 493,4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Құйған ауылдық округ бюджетіне аудандық бюджеттен берілетін субвенция көлемі 41 055,0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Құйған ауылдық округ бюджетіне аудандық бюджеттен – 51064,0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2477,8 мың теңге бюджет қаражатының пайдаланатын бос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 ікапиталды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бос қалдықтарының пайдаланылуы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