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4b688" w14:textId="f54b6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Тарбағатай ауданы Қабанбай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2024 жылғы 27 желтоқсандағы № 25/6-VIII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"Қазақстан Респуликасындағы жергілікті мемлекеттік басқару және өзін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1) тармақшасына сәйкес Тарбағатай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Тарбағатай ауданы Қабанбай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195 632,3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13 565,0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175 067,3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196 260,5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-628,2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628,2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628,2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Тарбағатай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34/5-VIII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Тарбағатай ауданы Қабанбай ауылдық округ бюджетіне аудандық бюджеттен берілетін субвенция көлемі 39 991,0 мың теңге сомасында белгіленгені ескерілсін.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3.Тарбағатай ауданы Қабанбай ауылдық округінің 2025 жылға арналған бюджетіне аудандық бюджеттен 51 300,3 мың теңге көлемінде нысаналы трансферттер көзделгені ескерілсін.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Тарбағатай аудандық мәслихатының 25.11.2025 </w:t>
      </w:r>
      <w:r>
        <w:rPr>
          <w:rFonts w:ascii="Times New Roman"/>
          <w:b w:val="false"/>
          <w:i w:val="false"/>
          <w:color w:val="000000"/>
          <w:sz w:val="28"/>
        </w:rPr>
        <w:t>№ 34/5-VIII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628,2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3-1-тармақпен толықтырылды - Шығыс Қазақстан облысы Тарбағатай аудандық мәслихатының 12.05.2025 </w:t>
      </w:r>
      <w:r>
        <w:rPr>
          <w:rFonts w:ascii="Times New Roman"/>
          <w:b w:val="false"/>
          <w:i w:val="false"/>
          <w:color w:val="000000"/>
          <w:sz w:val="28"/>
        </w:rPr>
        <w:t>№ 29/6-VIII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2025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Қабанбай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Тарбағатай аудандық мәслихатының 25.11.2025 </w:t>
      </w:r>
      <w:r>
        <w:rPr>
          <w:rFonts w:ascii="Times New Roman"/>
          <w:b w:val="false"/>
          <w:i w:val="false"/>
          <w:color w:val="ff0000"/>
          <w:sz w:val="28"/>
        </w:rPr>
        <w:t>№ 34/5-VIII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195 632,3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175 067,3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175 067,3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196 260,5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6 855,3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Қабанбай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54 552,8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54 552,8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Қабанбай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- Шығыс Қазақстан облысы Тарбағатай аудандық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29/6-VIII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 есебінен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