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3d51" w14:textId="c233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Тарбағатай ауданы Жетіарал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 25/5-VIII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 тармағына, </w:t>
      </w:r>
      <w:r>
        <w:rPr>
          <w:rFonts w:ascii="Times New Roman"/>
          <w:b w:val="false"/>
          <w:i w:val="false"/>
          <w:color w:val="000000"/>
          <w:sz w:val="28"/>
        </w:rPr>
        <w:t>75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 тармағына, Қазақстан Республикасының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1) тармақшасына сәйкес Тарбағатай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2025-2027 жылдарға арналған Тарбағатай ауданы Жетіарал ауылдық округінің бюджетіне туралы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104 613,1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–99 398,1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104 676,0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63,0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34/4-VIII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Тарбағатай ауданы Жетіарал ауылдық округ бюджетіне аудандық бюджеттен берілетін субвенция көлемі 46 698,0 мың теңге сомасында белгіленгені ескерілсін.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Тарбағатай ауданы Жетіарал ауылдық округ бюджетіне аудандық бюджеттен – 52 700,1 мың теңге көлемінде нысаналы трансферттер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34/4-VIII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63,0 мың теңге бюджет қаражатының бос қалдықтарының пайдаланылуы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Шығыс Қазақстан облысы Тарбағатай аудандық мәслихатының 12.05.2025 </w:t>
      </w:r>
      <w:r>
        <w:rPr>
          <w:rFonts w:ascii="Times New Roman"/>
          <w:b w:val="false"/>
          <w:i w:val="false"/>
          <w:color w:val="000000"/>
          <w:sz w:val="28"/>
        </w:rPr>
        <w:t>№ 29/5-VIII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Жетіарал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34/4-VIII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99 398,1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Жетіарал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Жетіарал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қаражатының бос қалдықтарының пайдаланылуы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Тарбағатай аудандық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29/5-VIII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