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45ee6" w14:textId="a045e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Тарбағатай ауданы Жаңаауыл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2024 жылғы 27 желтоқсандағы № 25/4-VIII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2025 бастап қолданысқа енгізіледі.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 тармағына, </w:t>
      </w:r>
      <w:r>
        <w:rPr>
          <w:rFonts w:ascii="Times New Roman"/>
          <w:b w:val="false"/>
          <w:i w:val="false"/>
          <w:color w:val="000000"/>
          <w:sz w:val="28"/>
        </w:rPr>
        <w:t>75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 тармағына, Қазақстан Республикасының "Қазақстан Республикасындағы жергілікті мемлекеттік басқару және өзін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тармағына 1) тармақшасына сәйкес Тарбағатай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Тарбағатай ауданы Жаңаауыл ауылдық округінің бюджеті туралы тиісінше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86 313,4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7 282,0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78 986,4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87 089,7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-776,3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776,3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776,3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Тарбағатай аудандық мәслихатының 18.09.2025 </w:t>
      </w:r>
      <w:r>
        <w:rPr>
          <w:rFonts w:ascii="Times New Roman"/>
          <w:b w:val="false"/>
          <w:i w:val="false"/>
          <w:color w:val="000000"/>
          <w:sz w:val="28"/>
        </w:rPr>
        <w:t>№ 32/4-VIII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Тарбағатай ауданы Жаңаауыл ауылдық округ бюджетіне аудандық бюджеттен берілетін субвенция көлемі – 45 047,0 мың теңге сомасында белгіленгені ескерілсін.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жылға арналған Тарбағатай ауданы Жаңаауыл ауылдық округ бюджетіне аудандық бюджеттен – 32 883,4 мың теңге көлемінде нысаналы трансферттер көзделгені ескерілсін.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Шығыс Қазақстан облысы Тарбағатай аудандық мәслихатының 18.09.2025 </w:t>
      </w:r>
      <w:r>
        <w:rPr>
          <w:rFonts w:ascii="Times New Roman"/>
          <w:b w:val="false"/>
          <w:i w:val="false"/>
          <w:color w:val="000000"/>
          <w:sz w:val="28"/>
        </w:rPr>
        <w:t>№ 32/4-VIII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3-1. 776,3 мың теңге бюджет қаражатының бос қалдықтарының пайдалануы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бөлінсін.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3-1-тармақпен толықтырылды - Шығыс Қазақстан облысы Тарбағатай аудандық мәслихатының 12.05.2025 </w:t>
      </w:r>
      <w:r>
        <w:rPr>
          <w:rFonts w:ascii="Times New Roman"/>
          <w:b w:val="false"/>
          <w:i w:val="false"/>
          <w:color w:val="000000"/>
          <w:sz w:val="28"/>
        </w:rPr>
        <w:t>№ 29/4-VIII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2025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Тарбағатай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Канагатов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"27"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25/4-VIII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Жаңаауыл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Тарбағатай аудандық мәслихатының 18.09.2025 </w:t>
      </w:r>
      <w:r>
        <w:rPr>
          <w:rFonts w:ascii="Times New Roman"/>
          <w:b w:val="false"/>
          <w:i w:val="false"/>
          <w:color w:val="ff0000"/>
          <w:sz w:val="28"/>
        </w:rPr>
        <w:t>№ 32/4-VIII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86313,4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78986,4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78986,4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78986,4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№25/4-VIII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Жаңаауыл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86 627,0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78 861,0,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78 861,0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78 861,0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№25/4-VIII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Жаңаауыл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91 823,0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83 593,0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83 593,0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83 593,0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"27"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25/4-VIII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қаражаты бос қалдықтарының пайдалануы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- Шығыс Қазақстан облысы Тарбағатай аудандық мәслихатының 12.05.2025 </w:t>
      </w:r>
      <w:r>
        <w:rPr>
          <w:rFonts w:ascii="Times New Roman"/>
          <w:b w:val="false"/>
          <w:i w:val="false"/>
          <w:color w:val="ff0000"/>
          <w:sz w:val="28"/>
        </w:rPr>
        <w:t>№ 29/4-VIII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