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4aaa" w14:textId="a704aa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маслихатының 2023 жылғы 29 желтоқсандағы № 12/8-VIII "2024-2026 жылдарға арналған Тарбағатай ауданы Құйған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2024 жылғы 11 қарашадағы № 20/8-VIII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2-тармақтан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ШЕШIМ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2023 жылғы 29 желтоқсандағы № 12/8-VIII "2024-2026 жылдарға арналған Тарбағатай ауданы Құйған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№192638 болып тіркелген)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2024-2026 жылдарға арналған Тарбағатай ауданы Құйған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2024 жылға келесі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кірістер – 87 636,4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5220,0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82 416,4 мың 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шығындар – 87 802,7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қаржы активтерімен операциялар бойынша сальдо – 0,0 мың 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бюджет тапшылығы (профициті) – -166,3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бюджет тапшылығын қаржыландыру (профицитін пайдалану) – 166,3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166,3 мың теңге.";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2024 жылға арналған Тарбағатай ауданы Құйған ауылдық округінің бюджетіне облыстық бюджеттен -14 579,4 мың теңге; аудандық бюджеттен - 25 500,0 мың теңге көлемінде нысаналы трансферттер көзделгені ескерілсін."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2024 жылғы 1 қаңтардан бастап қолданысқа енгізіледі.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Канагатов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11 қарашадағы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№20/8-VIII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2023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12/8-VIII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Құйған ауылдық округінің бюджеті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КIРICТЕР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87 636,4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82 416,4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87 802,7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68 788,6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44 823,1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23 965,5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3 434,5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14 579,4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