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b678" w14:textId="c48b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15/12-VIIІ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31/11-VIII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15/12-VII "Сарыөлең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Күршім ауданының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336051,3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- 8889,4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327113,9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336470,8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-419,5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419,5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419,5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419,5 мың теңге.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31/11-VIII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