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b32" w14:textId="7f84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қыркүйектегі № 27/13-VIII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15/12-VІII "Сарыөлең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- 239259,4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- 8889,4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- 230322,0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- 239678,9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- 419,5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- 419,5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- 419,5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27/13-VІII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