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65bc1" w14:textId="7365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Сарыөлең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2024 жылғы 25 желтоқсандағы № 32/8-VIII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негізінде, Күршім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Күршім ауданы Сарыөлең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- 173199,0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- 13468,0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- 159658,0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- 174142,0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- 943,0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- 943,0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- 943,0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- 943,0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Күршім аудандық мәслихатының 28.11.2025 </w:t>
      </w:r>
      <w:r>
        <w:rPr>
          <w:rFonts w:ascii="Times New Roman"/>
          <w:b w:val="false"/>
          <w:i w:val="false"/>
          <w:color w:val="000000"/>
          <w:sz w:val="28"/>
        </w:rPr>
        <w:t>№ 46/8-VIII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32/8-VІII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Күршім аудандық мәслихатының 28.11.2025 </w:t>
      </w:r>
      <w:r>
        <w:rPr>
          <w:rFonts w:ascii="Times New Roman"/>
          <w:b w:val="false"/>
          <w:i w:val="false"/>
          <w:color w:val="ff0000"/>
          <w:sz w:val="28"/>
        </w:rPr>
        <w:t>№ 46/8-VIII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32/8-VІII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32/8-VIІI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Күршім ауданының Сарыөлең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басқаларды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