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4525" w14:textId="e38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Маралды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- 89255,0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- 8484,0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- 80771,0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- 90018,0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- 763,0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- 763,0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